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F24" w:rsidRPr="00386E1D" w:rsidRDefault="009E1F24" w:rsidP="00C0194E">
      <w:pPr>
        <w:jc w:val="center"/>
        <w:rPr>
          <w:b/>
          <w:bCs/>
          <w:shadow/>
          <w:color w:val="000000" w:themeColor="text1"/>
          <w:sz w:val="48"/>
          <w:szCs w:val="48"/>
        </w:rPr>
      </w:pPr>
      <w:r w:rsidRPr="00386E1D">
        <w:rPr>
          <w:b/>
          <w:bCs/>
          <w:shadow/>
          <w:color w:val="000000" w:themeColor="text1"/>
          <w:sz w:val="48"/>
          <w:szCs w:val="48"/>
        </w:rPr>
        <w:t xml:space="preserve">SPRAWOZDANIE </w:t>
      </w:r>
    </w:p>
    <w:p w:rsidR="00700E74" w:rsidRPr="00386E1D" w:rsidRDefault="00BB7366" w:rsidP="00775E8C">
      <w:pPr>
        <w:jc w:val="center"/>
        <w:rPr>
          <w:b/>
          <w:bCs/>
          <w:shadow/>
          <w:color w:val="000000" w:themeColor="text1"/>
          <w:sz w:val="48"/>
          <w:szCs w:val="48"/>
        </w:rPr>
      </w:pPr>
      <w:r w:rsidRPr="00386E1D">
        <w:rPr>
          <w:b/>
          <w:bCs/>
          <w:shadow/>
          <w:color w:val="000000" w:themeColor="text1"/>
          <w:sz w:val="48"/>
          <w:szCs w:val="48"/>
        </w:rPr>
        <w:t xml:space="preserve">MERYTORYCZNE </w:t>
      </w:r>
      <w:r w:rsidR="00775E8C" w:rsidRPr="00386E1D">
        <w:rPr>
          <w:b/>
          <w:bCs/>
          <w:shadow/>
          <w:color w:val="000000" w:themeColor="text1"/>
          <w:sz w:val="48"/>
          <w:szCs w:val="48"/>
        </w:rPr>
        <w:t xml:space="preserve">Z DZIAŁALNOŚCI WTZ do umowy </w:t>
      </w:r>
      <w:r w:rsidR="00E9353B" w:rsidRPr="00386E1D">
        <w:rPr>
          <w:b/>
          <w:bCs/>
          <w:shadow/>
          <w:color w:val="000000" w:themeColor="text1"/>
          <w:sz w:val="48"/>
          <w:szCs w:val="48"/>
        </w:rPr>
        <w:t xml:space="preserve">z dnia </w:t>
      </w:r>
      <w:r w:rsidR="008E1534">
        <w:rPr>
          <w:b/>
          <w:bCs/>
          <w:shadow/>
          <w:color w:val="000000" w:themeColor="text1"/>
          <w:sz w:val="48"/>
          <w:szCs w:val="48"/>
        </w:rPr>
        <w:t>5</w:t>
      </w:r>
      <w:r w:rsidR="006B33BC" w:rsidRPr="008E1534">
        <w:rPr>
          <w:b/>
          <w:bCs/>
          <w:shadow/>
          <w:color w:val="000000" w:themeColor="text1"/>
          <w:sz w:val="48"/>
          <w:szCs w:val="48"/>
        </w:rPr>
        <w:t xml:space="preserve"> </w:t>
      </w:r>
      <w:r w:rsidR="008E1534">
        <w:rPr>
          <w:b/>
          <w:bCs/>
          <w:shadow/>
          <w:color w:val="000000" w:themeColor="text1"/>
          <w:sz w:val="48"/>
          <w:szCs w:val="48"/>
        </w:rPr>
        <w:t>lutego</w:t>
      </w:r>
      <w:r w:rsidR="00A7732B" w:rsidRPr="00386E1D">
        <w:rPr>
          <w:b/>
          <w:bCs/>
          <w:shadow/>
          <w:color w:val="000000" w:themeColor="text1"/>
          <w:sz w:val="48"/>
          <w:szCs w:val="48"/>
        </w:rPr>
        <w:t xml:space="preserve"> 202</w:t>
      </w:r>
      <w:r w:rsidR="00386E1D">
        <w:rPr>
          <w:b/>
          <w:bCs/>
          <w:shadow/>
          <w:color w:val="000000" w:themeColor="text1"/>
          <w:sz w:val="48"/>
          <w:szCs w:val="48"/>
        </w:rPr>
        <w:t>5</w:t>
      </w:r>
      <w:r w:rsidR="00545927" w:rsidRPr="00386E1D">
        <w:rPr>
          <w:b/>
          <w:bCs/>
          <w:shadow/>
          <w:color w:val="000000" w:themeColor="text1"/>
          <w:sz w:val="48"/>
          <w:szCs w:val="48"/>
        </w:rPr>
        <w:t xml:space="preserve"> r.</w:t>
      </w:r>
    </w:p>
    <w:p w:rsidR="00E63478" w:rsidRPr="007B7C57" w:rsidRDefault="00E63478" w:rsidP="00775E8C">
      <w:pPr>
        <w:jc w:val="center"/>
        <w:rPr>
          <w:b/>
          <w:bCs/>
          <w:color w:val="FF0000"/>
          <w:sz w:val="48"/>
          <w:szCs w:val="48"/>
        </w:rPr>
      </w:pPr>
    </w:p>
    <w:p w:rsidR="00A7732B" w:rsidRPr="007B7C57" w:rsidRDefault="00A7732B" w:rsidP="00C0194E">
      <w:pPr>
        <w:jc w:val="center"/>
        <w:rPr>
          <w:b/>
          <w:bCs/>
          <w:color w:val="FF0000"/>
          <w:sz w:val="16"/>
          <w:szCs w:val="16"/>
        </w:rPr>
      </w:pPr>
    </w:p>
    <w:p w:rsidR="009E1F24" w:rsidRPr="007B7C57" w:rsidRDefault="002D74EF" w:rsidP="00592DCA">
      <w:pPr>
        <w:jc w:val="center"/>
        <w:rPr>
          <w:b/>
          <w:bCs/>
          <w:color w:val="FF0000"/>
          <w:sz w:val="48"/>
          <w:szCs w:val="48"/>
        </w:rPr>
      </w:pPr>
      <w:r>
        <w:rPr>
          <w:b/>
          <w:bCs/>
          <w:noProof/>
          <w:color w:val="FF0000"/>
          <w:sz w:val="48"/>
          <w:szCs w:val="48"/>
        </w:rPr>
        <w:drawing>
          <wp:inline distT="0" distB="0" distL="0" distR="0">
            <wp:extent cx="6299835" cy="4199890"/>
            <wp:effectExtent l="19050" t="0" r="5715" b="0"/>
            <wp:docPr id="1" name="Obraz 0" descr="IMG_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08.jpg"/>
                    <pic:cNvPicPr/>
                  </pic:nvPicPr>
                  <pic:blipFill>
                    <a:blip r:embed="rId8" cstate="print"/>
                    <a:stretch>
                      <a:fillRect/>
                    </a:stretch>
                  </pic:blipFill>
                  <pic:spPr>
                    <a:xfrm>
                      <a:off x="0" y="0"/>
                      <a:ext cx="6299835" cy="4199890"/>
                    </a:xfrm>
                    <a:prstGeom prst="rect">
                      <a:avLst/>
                    </a:prstGeom>
                  </pic:spPr>
                </pic:pic>
              </a:graphicData>
            </a:graphic>
          </wp:inline>
        </w:drawing>
      </w:r>
    </w:p>
    <w:p w:rsidR="00E63478" w:rsidRPr="007B7C57" w:rsidRDefault="00E63478" w:rsidP="00592DCA">
      <w:pPr>
        <w:jc w:val="center"/>
        <w:rPr>
          <w:b/>
          <w:bCs/>
          <w:color w:val="FF0000"/>
          <w:sz w:val="48"/>
          <w:szCs w:val="48"/>
        </w:rPr>
      </w:pPr>
    </w:p>
    <w:p w:rsidR="009E1F24" w:rsidRPr="00396F10" w:rsidRDefault="00B53777" w:rsidP="00924B8E">
      <w:pPr>
        <w:rPr>
          <w:color w:val="000000" w:themeColor="text1"/>
        </w:rPr>
      </w:pPr>
      <w:r w:rsidRPr="00396F10">
        <w:rPr>
          <w:b/>
          <w:bCs/>
          <w:noProof/>
          <w:color w:val="000000" w:themeColor="text1"/>
          <w:sz w:val="36"/>
          <w:szCs w:val="36"/>
        </w:rPr>
        <w:drawing>
          <wp:anchor distT="0" distB="0" distL="114300" distR="114300" simplePos="0" relativeHeight="251656704" behindDoc="0" locked="0" layoutInCell="1" allowOverlap="1">
            <wp:simplePos x="0" y="0"/>
            <wp:positionH relativeFrom="column">
              <wp:posOffset>-490855</wp:posOffset>
            </wp:positionH>
            <wp:positionV relativeFrom="paragraph">
              <wp:posOffset>188595</wp:posOffset>
            </wp:positionV>
            <wp:extent cx="1238250" cy="1181100"/>
            <wp:effectExtent l="19050" t="0" r="0" b="0"/>
            <wp:wrapNone/>
            <wp:docPr id="14" name="Obraz 7" descr="logo wtz fundacja pr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logo wtz fundacja przed"/>
                    <pic:cNvPicPr>
                      <a:picLocks noChangeAspect="1" noChangeArrowheads="1"/>
                    </pic:cNvPicPr>
                  </pic:nvPicPr>
                  <pic:blipFill>
                    <a:blip r:embed="rId9" cstate="print"/>
                    <a:srcRect/>
                    <a:stretch>
                      <a:fillRect/>
                    </a:stretch>
                  </pic:blipFill>
                  <pic:spPr bwMode="auto">
                    <a:xfrm>
                      <a:off x="0" y="0"/>
                      <a:ext cx="1238250" cy="1181100"/>
                    </a:xfrm>
                    <a:prstGeom prst="rect">
                      <a:avLst/>
                    </a:prstGeom>
                    <a:noFill/>
                    <a:ln w="9525">
                      <a:noFill/>
                      <a:miter lim="800000"/>
                      <a:headEnd/>
                      <a:tailEnd/>
                    </a:ln>
                  </pic:spPr>
                </pic:pic>
              </a:graphicData>
            </a:graphic>
          </wp:anchor>
        </w:drawing>
      </w:r>
      <w:r w:rsidRPr="00396F10">
        <w:rPr>
          <w:b/>
          <w:bCs/>
          <w:color w:val="000000" w:themeColor="text1"/>
          <w:sz w:val="36"/>
          <w:szCs w:val="36"/>
        </w:rPr>
        <w:t xml:space="preserve">                                   </w:t>
      </w:r>
      <w:r w:rsidR="009E1F24" w:rsidRPr="00396F10">
        <w:rPr>
          <w:b/>
          <w:bCs/>
          <w:color w:val="000000" w:themeColor="text1"/>
          <w:sz w:val="36"/>
          <w:szCs w:val="36"/>
        </w:rPr>
        <w:t>Fundacja ,,</w:t>
      </w:r>
      <w:proofErr w:type="spellStart"/>
      <w:r w:rsidR="009E1F24" w:rsidRPr="00396F10">
        <w:rPr>
          <w:b/>
          <w:bCs/>
          <w:color w:val="000000" w:themeColor="text1"/>
          <w:sz w:val="36"/>
          <w:szCs w:val="36"/>
        </w:rPr>
        <w:t>Misericordia</w:t>
      </w:r>
      <w:proofErr w:type="spellEnd"/>
      <w:r w:rsidR="009E1F24" w:rsidRPr="00396F10">
        <w:rPr>
          <w:b/>
          <w:bCs/>
          <w:color w:val="000000" w:themeColor="text1"/>
          <w:sz w:val="36"/>
          <w:szCs w:val="36"/>
        </w:rPr>
        <w:t>”</w:t>
      </w:r>
    </w:p>
    <w:p w:rsidR="009E1F24" w:rsidRPr="00396F10" w:rsidRDefault="009E1F24" w:rsidP="00924B8E">
      <w:pPr>
        <w:rPr>
          <w:b/>
          <w:bCs/>
          <w:color w:val="000000" w:themeColor="text1"/>
          <w:sz w:val="38"/>
          <w:szCs w:val="38"/>
        </w:rPr>
      </w:pPr>
      <w:r w:rsidRPr="00396F10">
        <w:rPr>
          <w:b/>
          <w:bCs/>
          <w:color w:val="000000" w:themeColor="text1"/>
          <w:sz w:val="38"/>
          <w:szCs w:val="38"/>
        </w:rPr>
        <w:t xml:space="preserve"> </w:t>
      </w:r>
      <w:r w:rsidR="00B53777" w:rsidRPr="00396F10">
        <w:rPr>
          <w:b/>
          <w:bCs/>
          <w:color w:val="000000" w:themeColor="text1"/>
          <w:sz w:val="38"/>
          <w:szCs w:val="38"/>
        </w:rPr>
        <w:t xml:space="preserve">               </w:t>
      </w:r>
      <w:r w:rsidR="00EF308E" w:rsidRPr="00396F10">
        <w:rPr>
          <w:b/>
          <w:bCs/>
          <w:color w:val="000000" w:themeColor="text1"/>
          <w:sz w:val="38"/>
          <w:szCs w:val="38"/>
        </w:rPr>
        <w:t xml:space="preserve"> </w:t>
      </w:r>
      <w:r w:rsidRPr="00396F10">
        <w:rPr>
          <w:b/>
          <w:bCs/>
          <w:color w:val="000000" w:themeColor="text1"/>
          <w:sz w:val="38"/>
          <w:szCs w:val="38"/>
        </w:rPr>
        <w:t>WARSZTAT TERAPII ZAJĘCIOWEJ</w:t>
      </w:r>
    </w:p>
    <w:p w:rsidR="009E1F24" w:rsidRPr="00396F10" w:rsidRDefault="009E1F24" w:rsidP="00924B8E">
      <w:pPr>
        <w:rPr>
          <w:color w:val="000000" w:themeColor="text1"/>
          <w:sz w:val="4"/>
          <w:szCs w:val="4"/>
        </w:rPr>
      </w:pPr>
    </w:p>
    <w:p w:rsidR="009E1F24" w:rsidRPr="00396F10" w:rsidRDefault="00B53777" w:rsidP="00924B8E">
      <w:pPr>
        <w:rPr>
          <w:color w:val="000000" w:themeColor="text1"/>
        </w:rPr>
      </w:pPr>
      <w:r w:rsidRPr="00396F10">
        <w:rPr>
          <w:color w:val="000000" w:themeColor="text1"/>
        </w:rPr>
        <w:tab/>
      </w:r>
      <w:r w:rsidRPr="00396F10">
        <w:rPr>
          <w:color w:val="000000" w:themeColor="text1"/>
        </w:rPr>
        <w:tab/>
        <w:t xml:space="preserve">                             </w:t>
      </w:r>
      <w:r w:rsidR="009E1F24" w:rsidRPr="00396F10">
        <w:rPr>
          <w:b/>
          <w:bCs/>
          <w:color w:val="000000" w:themeColor="text1"/>
          <w:sz w:val="32"/>
          <w:szCs w:val="32"/>
        </w:rPr>
        <w:t>Górki 4</w:t>
      </w:r>
      <w:r w:rsidRPr="00396F10">
        <w:rPr>
          <w:b/>
          <w:bCs/>
          <w:color w:val="000000" w:themeColor="text1"/>
          <w:sz w:val="32"/>
          <w:szCs w:val="32"/>
        </w:rPr>
        <w:t>, 82-</w:t>
      </w:r>
      <w:r w:rsidR="009E1F24" w:rsidRPr="00396F10">
        <w:rPr>
          <w:b/>
          <w:bCs/>
          <w:color w:val="000000" w:themeColor="text1"/>
          <w:sz w:val="32"/>
          <w:szCs w:val="32"/>
        </w:rPr>
        <w:t>500 Kwidzyn</w:t>
      </w:r>
      <w:r w:rsidR="009E1F24" w:rsidRPr="00396F10">
        <w:rPr>
          <w:color w:val="000000" w:themeColor="text1"/>
        </w:rPr>
        <w:tab/>
      </w:r>
    </w:p>
    <w:p w:rsidR="009E1F24" w:rsidRPr="00396F10" w:rsidRDefault="009E1F24" w:rsidP="00924B8E">
      <w:pPr>
        <w:rPr>
          <w:b/>
          <w:bCs/>
          <w:color w:val="000000" w:themeColor="text1"/>
          <w:sz w:val="8"/>
          <w:szCs w:val="8"/>
        </w:rPr>
      </w:pPr>
      <w:r w:rsidRPr="00396F10">
        <w:rPr>
          <w:color w:val="000000" w:themeColor="text1"/>
        </w:rPr>
        <w:tab/>
      </w:r>
    </w:p>
    <w:p w:rsidR="009E1F24" w:rsidRPr="00396F10" w:rsidRDefault="009E1F24" w:rsidP="00924B8E">
      <w:pPr>
        <w:rPr>
          <w:color w:val="000000" w:themeColor="text1"/>
          <w:lang w:val="en-US"/>
        </w:rPr>
      </w:pPr>
      <w:r w:rsidRPr="00396F10">
        <w:rPr>
          <w:color w:val="000000" w:themeColor="text1"/>
        </w:rPr>
        <w:tab/>
      </w:r>
      <w:r w:rsidRPr="00396F10">
        <w:rPr>
          <w:color w:val="000000" w:themeColor="text1"/>
        </w:rPr>
        <w:tab/>
      </w:r>
      <w:r w:rsidRPr="00396F10">
        <w:rPr>
          <w:color w:val="000000" w:themeColor="text1"/>
        </w:rPr>
        <w:tab/>
      </w:r>
      <w:r w:rsidR="00B53777" w:rsidRPr="00396F10">
        <w:rPr>
          <w:color w:val="000000" w:themeColor="text1"/>
        </w:rPr>
        <w:t xml:space="preserve">                         </w:t>
      </w:r>
      <w:r w:rsidR="00B53777" w:rsidRPr="00396F10">
        <w:rPr>
          <w:color w:val="000000" w:themeColor="text1"/>
          <w:lang w:val="en-US"/>
        </w:rPr>
        <w:t>t</w:t>
      </w:r>
      <w:r w:rsidRPr="00396F10">
        <w:rPr>
          <w:color w:val="000000" w:themeColor="text1"/>
          <w:lang w:val="en-US"/>
        </w:rPr>
        <w:t>el</w:t>
      </w:r>
      <w:r w:rsidR="00866CDB" w:rsidRPr="00396F10">
        <w:rPr>
          <w:color w:val="000000" w:themeColor="text1"/>
          <w:lang w:val="en-US"/>
        </w:rPr>
        <w:t>.</w:t>
      </w:r>
      <w:r w:rsidR="00B53777" w:rsidRPr="00396F10">
        <w:rPr>
          <w:color w:val="000000" w:themeColor="text1"/>
          <w:lang w:val="en-US"/>
        </w:rPr>
        <w:t>/</w:t>
      </w:r>
      <w:proofErr w:type="spellStart"/>
      <w:r w:rsidR="00B53777" w:rsidRPr="00396F10">
        <w:rPr>
          <w:color w:val="000000" w:themeColor="text1"/>
          <w:lang w:val="en-US"/>
        </w:rPr>
        <w:t>faks</w:t>
      </w:r>
      <w:proofErr w:type="spellEnd"/>
      <w:r w:rsidR="00B53777" w:rsidRPr="00396F10">
        <w:rPr>
          <w:color w:val="000000" w:themeColor="text1"/>
          <w:lang w:val="en-US"/>
        </w:rPr>
        <w:t xml:space="preserve">: 0 55 279 3564        </w:t>
      </w:r>
      <w:r w:rsidR="00B53777" w:rsidRPr="00396F10">
        <w:rPr>
          <w:color w:val="000000" w:themeColor="text1"/>
          <w:lang w:val="en-US"/>
        </w:rPr>
        <w:br/>
        <w:t xml:space="preserve">                                                  </w:t>
      </w:r>
      <w:r w:rsidR="00B04E55" w:rsidRPr="00396F10">
        <w:rPr>
          <w:color w:val="000000" w:themeColor="text1"/>
          <w:lang w:val="en-US"/>
        </w:rPr>
        <w:t>e-mail: wtzkwidzyn@gmail.com</w:t>
      </w:r>
    </w:p>
    <w:p w:rsidR="009E1F24" w:rsidRPr="00396F10" w:rsidRDefault="00B53777" w:rsidP="00924B8E">
      <w:pPr>
        <w:rPr>
          <w:color w:val="000000" w:themeColor="text1"/>
        </w:rPr>
      </w:pPr>
      <w:r w:rsidRPr="00396F10">
        <w:rPr>
          <w:color w:val="000000" w:themeColor="text1"/>
          <w:lang w:val="en-US"/>
        </w:rPr>
        <w:tab/>
      </w:r>
      <w:r w:rsidRPr="00396F10">
        <w:rPr>
          <w:color w:val="000000" w:themeColor="text1"/>
          <w:lang w:val="en-US"/>
        </w:rPr>
        <w:tab/>
      </w:r>
      <w:r w:rsidRPr="00396F10">
        <w:rPr>
          <w:color w:val="000000" w:themeColor="text1"/>
          <w:lang w:val="en-US"/>
        </w:rPr>
        <w:tab/>
      </w:r>
      <w:r w:rsidRPr="00396F10">
        <w:rPr>
          <w:color w:val="000000" w:themeColor="text1"/>
          <w:lang w:val="en-US"/>
        </w:rPr>
        <w:tab/>
        <w:t xml:space="preserve">         </w:t>
      </w:r>
      <w:r w:rsidR="009E1F24" w:rsidRPr="00396F10">
        <w:rPr>
          <w:color w:val="000000" w:themeColor="text1"/>
        </w:rPr>
        <w:t>http://fundacjamisericordia.pl</w:t>
      </w:r>
    </w:p>
    <w:p w:rsidR="009E1F24" w:rsidRPr="00396F10" w:rsidRDefault="009E1F24" w:rsidP="00924B8E">
      <w:pPr>
        <w:rPr>
          <w:color w:val="000000" w:themeColor="text1"/>
        </w:rPr>
      </w:pPr>
    </w:p>
    <w:p w:rsidR="009E1F24" w:rsidRPr="00396F10" w:rsidRDefault="009E1F24" w:rsidP="00924B8E">
      <w:pPr>
        <w:rPr>
          <w:i/>
          <w:iCs/>
          <w:color w:val="000000" w:themeColor="text1"/>
          <w:sz w:val="28"/>
          <w:szCs w:val="28"/>
        </w:rPr>
      </w:pPr>
      <w:r w:rsidRPr="00396F10">
        <w:rPr>
          <w:i/>
          <w:iCs/>
          <w:color w:val="000000" w:themeColor="text1"/>
          <w:sz w:val="28"/>
          <w:szCs w:val="28"/>
        </w:rPr>
        <w:t>Rachunek rozliczeniowy:</w:t>
      </w:r>
    </w:p>
    <w:p w:rsidR="009E1F24" w:rsidRPr="00396F10" w:rsidRDefault="009E1F24" w:rsidP="00924B8E">
      <w:pPr>
        <w:rPr>
          <w:b/>
          <w:bCs/>
          <w:color w:val="000000" w:themeColor="text1"/>
          <w:sz w:val="28"/>
          <w:szCs w:val="28"/>
        </w:rPr>
      </w:pPr>
      <w:r w:rsidRPr="00396F10">
        <w:rPr>
          <w:color w:val="000000" w:themeColor="text1"/>
        </w:rPr>
        <w:tab/>
      </w:r>
      <w:r w:rsidRPr="00396F10">
        <w:rPr>
          <w:color w:val="000000" w:themeColor="text1"/>
        </w:rPr>
        <w:tab/>
      </w:r>
      <w:r w:rsidRPr="00396F10">
        <w:rPr>
          <w:color w:val="000000" w:themeColor="text1"/>
        </w:rPr>
        <w:tab/>
      </w:r>
      <w:r w:rsidRPr="00396F10">
        <w:rPr>
          <w:b/>
          <w:bCs/>
          <w:color w:val="000000" w:themeColor="text1"/>
          <w:sz w:val="28"/>
          <w:szCs w:val="28"/>
        </w:rPr>
        <w:t>PBS  o/Kwidzyn     10830000090003383520000020</w:t>
      </w:r>
    </w:p>
    <w:p w:rsidR="009E1F24" w:rsidRPr="00396F10" w:rsidRDefault="009E1F24" w:rsidP="00924B8E">
      <w:pPr>
        <w:pStyle w:val="Nagwek2"/>
        <w:pBdr>
          <w:bottom w:val="single" w:sz="6" w:space="1" w:color="auto"/>
        </w:pBdr>
        <w:rPr>
          <w:b w:val="0"/>
          <w:bCs w:val="0"/>
          <w:color w:val="000000" w:themeColor="text1"/>
          <w:sz w:val="24"/>
          <w:szCs w:val="24"/>
        </w:rPr>
      </w:pPr>
      <w:r w:rsidRPr="00396F10">
        <w:rPr>
          <w:b w:val="0"/>
          <w:bCs w:val="0"/>
          <w:color w:val="000000" w:themeColor="text1"/>
        </w:rPr>
        <w:tab/>
      </w:r>
      <w:r w:rsidRPr="00396F10">
        <w:rPr>
          <w:color w:val="000000" w:themeColor="text1"/>
          <w:sz w:val="24"/>
          <w:szCs w:val="24"/>
        </w:rPr>
        <w:t xml:space="preserve"> Regon- P-170066470-9500000059-1-862-17149              NIP 581-15-05-469</w:t>
      </w:r>
    </w:p>
    <w:p w:rsidR="009E1F24" w:rsidRPr="00396F10" w:rsidRDefault="009E1F24" w:rsidP="00C0194E">
      <w:pPr>
        <w:rPr>
          <w:b/>
          <w:bCs/>
          <w:color w:val="000000" w:themeColor="text1"/>
          <w:sz w:val="16"/>
          <w:szCs w:val="16"/>
        </w:rPr>
      </w:pPr>
    </w:p>
    <w:p w:rsidR="00385FAE" w:rsidRPr="00E54F00" w:rsidRDefault="00463392" w:rsidP="00E54F00">
      <w:pPr>
        <w:jc w:val="center"/>
        <w:rPr>
          <w:color w:val="000000" w:themeColor="text1"/>
          <w:sz w:val="28"/>
          <w:szCs w:val="28"/>
        </w:rPr>
      </w:pPr>
      <w:r w:rsidRPr="00396F10">
        <w:rPr>
          <w:color w:val="000000" w:themeColor="text1"/>
          <w:sz w:val="28"/>
          <w:szCs w:val="28"/>
        </w:rPr>
        <w:t>GÓRKI</w:t>
      </w:r>
      <w:r w:rsidR="009E1F24" w:rsidRPr="00396F10">
        <w:rPr>
          <w:color w:val="000000" w:themeColor="text1"/>
          <w:sz w:val="28"/>
          <w:szCs w:val="28"/>
        </w:rPr>
        <w:t>, STYCZEŃ 20</w:t>
      </w:r>
      <w:r w:rsidR="00BE7376" w:rsidRPr="00396F10">
        <w:rPr>
          <w:color w:val="000000" w:themeColor="text1"/>
          <w:sz w:val="28"/>
          <w:szCs w:val="28"/>
        </w:rPr>
        <w:t>2</w:t>
      </w:r>
      <w:r w:rsidR="006702A3">
        <w:rPr>
          <w:color w:val="000000" w:themeColor="text1"/>
          <w:sz w:val="28"/>
          <w:szCs w:val="28"/>
        </w:rPr>
        <w:t>6</w:t>
      </w:r>
      <w:r w:rsidR="00E54F00">
        <w:rPr>
          <w:color w:val="000000" w:themeColor="text1"/>
          <w:sz w:val="28"/>
          <w:szCs w:val="28"/>
        </w:rPr>
        <w:t xml:space="preserve"> r.</w:t>
      </w:r>
    </w:p>
    <w:p w:rsidR="009E1F24" w:rsidRPr="003127BC" w:rsidRDefault="001E6613" w:rsidP="0057697F">
      <w:pPr>
        <w:pStyle w:val="Nagwek1"/>
        <w:jc w:val="center"/>
        <w:rPr>
          <w:rFonts w:ascii="Tahoma" w:hAnsi="Tahoma" w:cs="Tahoma"/>
          <w:color w:val="000000" w:themeColor="text1"/>
        </w:rPr>
      </w:pPr>
      <w:r w:rsidRPr="003127BC">
        <w:rPr>
          <w:rFonts w:ascii="Tahoma" w:hAnsi="Tahoma" w:cs="Tahoma"/>
          <w:color w:val="000000" w:themeColor="text1"/>
        </w:rPr>
        <w:lastRenderedPageBreak/>
        <w:t>Plan sprawozdania</w:t>
      </w:r>
    </w:p>
    <w:p w:rsidR="00385FAE" w:rsidRPr="007B7C57" w:rsidRDefault="00385FAE" w:rsidP="00385FAE">
      <w:pPr>
        <w:rPr>
          <w:color w:val="FF0000"/>
        </w:rPr>
      </w:pPr>
    </w:p>
    <w:p w:rsidR="009E1F24" w:rsidRPr="007B7C57" w:rsidRDefault="009E1F24" w:rsidP="0057697F">
      <w:pPr>
        <w:rPr>
          <w:rFonts w:ascii="Tahoma" w:hAnsi="Tahoma" w:cs="Tahoma"/>
          <w:color w:val="FF0000"/>
        </w:rPr>
      </w:pPr>
    </w:p>
    <w:p w:rsidR="00244BA2" w:rsidRPr="003127BC" w:rsidRDefault="00D21C7B" w:rsidP="00545927">
      <w:pPr>
        <w:widowControl w:val="0"/>
        <w:shd w:val="clear" w:color="auto" w:fill="FFFFFF"/>
        <w:tabs>
          <w:tab w:val="left" w:pos="365"/>
          <w:tab w:val="left" w:leader="dot" w:pos="9005"/>
        </w:tabs>
        <w:autoSpaceDE w:val="0"/>
        <w:autoSpaceDN w:val="0"/>
        <w:adjustRightInd w:val="0"/>
        <w:spacing w:line="360" w:lineRule="auto"/>
        <w:rPr>
          <w:rFonts w:ascii="Tahoma" w:hAnsi="Tahoma" w:cs="Tahoma"/>
          <w:color w:val="000000" w:themeColor="text1"/>
          <w:sz w:val="28"/>
          <w:szCs w:val="28"/>
        </w:rPr>
      </w:pPr>
      <w:r>
        <w:rPr>
          <w:rFonts w:ascii="Tahoma" w:hAnsi="Tahoma" w:cs="Tahoma"/>
          <w:color w:val="000000" w:themeColor="text1"/>
          <w:spacing w:val="-2"/>
          <w:sz w:val="28"/>
          <w:szCs w:val="28"/>
        </w:rPr>
        <w:t>I</w:t>
      </w:r>
      <w:r w:rsidR="00073B86" w:rsidRPr="003127BC">
        <w:rPr>
          <w:rFonts w:ascii="Tahoma" w:hAnsi="Tahoma" w:cs="Tahoma"/>
          <w:color w:val="000000" w:themeColor="text1"/>
          <w:spacing w:val="-2"/>
          <w:sz w:val="28"/>
          <w:szCs w:val="28"/>
        </w:rPr>
        <w:t>.</w:t>
      </w:r>
      <w:r w:rsidR="00545927" w:rsidRPr="003127BC">
        <w:rPr>
          <w:rFonts w:ascii="Tahoma" w:hAnsi="Tahoma" w:cs="Tahoma"/>
          <w:color w:val="000000" w:themeColor="text1"/>
          <w:spacing w:val="-2"/>
          <w:sz w:val="28"/>
          <w:szCs w:val="28"/>
        </w:rPr>
        <w:t xml:space="preserve"> W jakim stopniu planowane cele zostały zrealizowane </w:t>
      </w:r>
      <w:r>
        <w:rPr>
          <w:color w:val="000000" w:themeColor="text1"/>
          <w:spacing w:val="-2"/>
          <w:sz w:val="16"/>
          <w:szCs w:val="16"/>
        </w:rPr>
        <w:t>...</w:t>
      </w:r>
      <w:r w:rsidR="00545927" w:rsidRPr="003127BC">
        <w:rPr>
          <w:color w:val="000000" w:themeColor="text1"/>
          <w:spacing w:val="-2"/>
          <w:sz w:val="16"/>
          <w:szCs w:val="16"/>
        </w:rPr>
        <w:t>……</w:t>
      </w:r>
      <w:r>
        <w:rPr>
          <w:color w:val="000000" w:themeColor="text1"/>
          <w:spacing w:val="-2"/>
          <w:sz w:val="16"/>
          <w:szCs w:val="16"/>
        </w:rPr>
        <w:t>...</w:t>
      </w:r>
      <w:r w:rsidR="003127BC">
        <w:rPr>
          <w:color w:val="000000" w:themeColor="text1"/>
          <w:spacing w:val="-2"/>
          <w:sz w:val="16"/>
          <w:szCs w:val="16"/>
        </w:rPr>
        <w:t>.</w:t>
      </w:r>
      <w:r w:rsidR="00F052D4" w:rsidRPr="003127BC">
        <w:rPr>
          <w:color w:val="000000" w:themeColor="text1"/>
          <w:spacing w:val="-2"/>
          <w:sz w:val="16"/>
          <w:szCs w:val="16"/>
        </w:rPr>
        <w:t>…</w:t>
      </w:r>
      <w:r w:rsidR="00F37E92" w:rsidRPr="003127BC">
        <w:rPr>
          <w:color w:val="000000" w:themeColor="text1"/>
          <w:spacing w:val="-2"/>
          <w:sz w:val="16"/>
          <w:szCs w:val="16"/>
        </w:rPr>
        <w:t>..</w:t>
      </w:r>
      <w:r w:rsidR="00545927" w:rsidRPr="003127BC">
        <w:rPr>
          <w:color w:val="000000" w:themeColor="text1"/>
          <w:spacing w:val="-2"/>
          <w:sz w:val="16"/>
          <w:szCs w:val="16"/>
        </w:rPr>
        <w:t>……………………</w:t>
      </w:r>
      <w:r w:rsidR="00E9353B" w:rsidRPr="003127BC">
        <w:rPr>
          <w:color w:val="000000" w:themeColor="text1"/>
          <w:spacing w:val="-2"/>
          <w:sz w:val="16"/>
          <w:szCs w:val="16"/>
        </w:rPr>
        <w:t>.</w:t>
      </w:r>
      <w:r w:rsidR="00545927" w:rsidRPr="003127BC">
        <w:rPr>
          <w:color w:val="000000" w:themeColor="text1"/>
          <w:spacing w:val="-2"/>
          <w:sz w:val="16"/>
          <w:szCs w:val="16"/>
        </w:rPr>
        <w:t>…</w:t>
      </w:r>
      <w:r w:rsidR="0086598A" w:rsidRPr="003127BC">
        <w:rPr>
          <w:color w:val="000000" w:themeColor="text1"/>
          <w:spacing w:val="-2"/>
          <w:sz w:val="16"/>
          <w:szCs w:val="16"/>
        </w:rPr>
        <w:t>…</w:t>
      </w:r>
      <w:r w:rsidR="00073B86" w:rsidRPr="003127BC">
        <w:rPr>
          <w:color w:val="000000" w:themeColor="text1"/>
          <w:spacing w:val="-2"/>
          <w:sz w:val="16"/>
          <w:szCs w:val="16"/>
        </w:rPr>
        <w:t>..</w:t>
      </w:r>
      <w:r w:rsidR="009E1F24" w:rsidRPr="003127BC">
        <w:rPr>
          <w:color w:val="000000" w:themeColor="text1"/>
          <w:spacing w:val="-2"/>
          <w:sz w:val="16"/>
          <w:szCs w:val="16"/>
        </w:rPr>
        <w:t xml:space="preserve">.. </w:t>
      </w:r>
      <w:r w:rsidR="00D101E7" w:rsidRPr="003127BC">
        <w:rPr>
          <w:rFonts w:ascii="Tahoma" w:hAnsi="Tahoma" w:cs="Tahoma"/>
          <w:color w:val="000000" w:themeColor="text1"/>
          <w:sz w:val="28"/>
          <w:szCs w:val="28"/>
        </w:rPr>
        <w:t>3</w:t>
      </w:r>
    </w:p>
    <w:p w:rsidR="00244BA2" w:rsidRPr="003127BC" w:rsidRDefault="00D21C7B" w:rsidP="00545927">
      <w:pPr>
        <w:widowControl w:val="0"/>
        <w:shd w:val="clear" w:color="auto" w:fill="FFFFFF"/>
        <w:tabs>
          <w:tab w:val="left" w:pos="365"/>
          <w:tab w:val="left" w:leader="dot" w:pos="9005"/>
        </w:tabs>
        <w:autoSpaceDE w:val="0"/>
        <w:autoSpaceDN w:val="0"/>
        <w:adjustRightInd w:val="0"/>
        <w:spacing w:line="360" w:lineRule="auto"/>
        <w:rPr>
          <w:rFonts w:ascii="Tahoma" w:hAnsi="Tahoma" w:cs="Tahoma"/>
          <w:color w:val="000000" w:themeColor="text1"/>
          <w:sz w:val="28"/>
          <w:szCs w:val="28"/>
        </w:rPr>
      </w:pPr>
      <w:r>
        <w:rPr>
          <w:rFonts w:ascii="Tahoma" w:hAnsi="Tahoma" w:cs="Tahoma"/>
          <w:color w:val="000000" w:themeColor="text1"/>
          <w:sz w:val="28"/>
          <w:szCs w:val="28"/>
        </w:rPr>
        <w:t>II</w:t>
      </w:r>
      <w:r w:rsidR="00073B86" w:rsidRPr="003127BC">
        <w:rPr>
          <w:rFonts w:ascii="Tahoma" w:hAnsi="Tahoma" w:cs="Tahoma"/>
          <w:color w:val="000000" w:themeColor="text1"/>
          <w:sz w:val="28"/>
          <w:szCs w:val="28"/>
        </w:rPr>
        <w:t>.</w:t>
      </w:r>
      <w:r w:rsidR="00244BA2" w:rsidRPr="003127BC">
        <w:rPr>
          <w:rFonts w:ascii="Tahoma" w:hAnsi="Tahoma" w:cs="Tahoma"/>
          <w:color w:val="000000" w:themeColor="text1"/>
          <w:sz w:val="28"/>
          <w:szCs w:val="28"/>
        </w:rPr>
        <w:t xml:space="preserve"> Opis zrealizowanych zadań </w:t>
      </w:r>
      <w:r w:rsidR="00244BA2" w:rsidRPr="003127BC">
        <w:rPr>
          <w:color w:val="000000" w:themeColor="text1"/>
          <w:sz w:val="16"/>
          <w:szCs w:val="16"/>
        </w:rPr>
        <w:t>…………</w:t>
      </w:r>
      <w:r w:rsidR="00E9353B" w:rsidRPr="003127BC">
        <w:rPr>
          <w:color w:val="000000" w:themeColor="text1"/>
          <w:sz w:val="16"/>
          <w:szCs w:val="16"/>
        </w:rPr>
        <w:t>…………</w:t>
      </w:r>
      <w:r>
        <w:rPr>
          <w:color w:val="000000" w:themeColor="text1"/>
          <w:sz w:val="16"/>
          <w:szCs w:val="16"/>
        </w:rPr>
        <w:t>..</w:t>
      </w:r>
      <w:r w:rsidR="00E9353B" w:rsidRPr="003127BC">
        <w:rPr>
          <w:color w:val="000000" w:themeColor="text1"/>
          <w:sz w:val="16"/>
          <w:szCs w:val="16"/>
        </w:rPr>
        <w:t>……………………</w:t>
      </w:r>
      <w:r w:rsidR="00F052D4" w:rsidRPr="003127BC">
        <w:rPr>
          <w:color w:val="000000" w:themeColor="text1"/>
          <w:sz w:val="16"/>
          <w:szCs w:val="16"/>
        </w:rPr>
        <w:t>…</w:t>
      </w:r>
      <w:r w:rsidR="00DB210E" w:rsidRPr="003127BC">
        <w:rPr>
          <w:color w:val="000000" w:themeColor="text1"/>
          <w:sz w:val="16"/>
          <w:szCs w:val="16"/>
        </w:rPr>
        <w:t>…………….....</w:t>
      </w:r>
      <w:r w:rsidR="00E9353B" w:rsidRPr="003127BC">
        <w:rPr>
          <w:color w:val="000000" w:themeColor="text1"/>
          <w:sz w:val="16"/>
          <w:szCs w:val="16"/>
        </w:rPr>
        <w:t>…</w:t>
      </w:r>
      <w:r w:rsidR="00244BA2" w:rsidRPr="003127BC">
        <w:rPr>
          <w:color w:val="000000" w:themeColor="text1"/>
          <w:sz w:val="16"/>
          <w:szCs w:val="16"/>
        </w:rPr>
        <w:t>……</w:t>
      </w:r>
      <w:r w:rsidR="00D101E7" w:rsidRPr="003127BC">
        <w:rPr>
          <w:color w:val="000000" w:themeColor="text1"/>
          <w:sz w:val="16"/>
          <w:szCs w:val="16"/>
        </w:rPr>
        <w:t>.</w:t>
      </w:r>
      <w:r w:rsidR="00244BA2" w:rsidRPr="003127BC">
        <w:rPr>
          <w:color w:val="000000" w:themeColor="text1"/>
          <w:sz w:val="16"/>
          <w:szCs w:val="16"/>
        </w:rPr>
        <w:t>……</w:t>
      </w:r>
      <w:r w:rsidR="00AE2835" w:rsidRPr="003127BC">
        <w:rPr>
          <w:color w:val="000000" w:themeColor="text1"/>
          <w:sz w:val="16"/>
          <w:szCs w:val="16"/>
        </w:rPr>
        <w:t>............</w:t>
      </w:r>
      <w:r w:rsidR="00244BA2" w:rsidRPr="003127BC">
        <w:rPr>
          <w:color w:val="000000" w:themeColor="text1"/>
          <w:sz w:val="16"/>
          <w:szCs w:val="16"/>
        </w:rPr>
        <w:t>.</w:t>
      </w:r>
      <w:r w:rsidR="0086598A" w:rsidRPr="003127BC">
        <w:rPr>
          <w:color w:val="000000" w:themeColor="text1"/>
          <w:sz w:val="16"/>
          <w:szCs w:val="16"/>
        </w:rPr>
        <w:t>......</w:t>
      </w:r>
      <w:r w:rsidR="00073B86" w:rsidRPr="003127BC">
        <w:rPr>
          <w:color w:val="000000" w:themeColor="text1"/>
          <w:sz w:val="16"/>
          <w:szCs w:val="16"/>
        </w:rPr>
        <w:t>.</w:t>
      </w:r>
      <w:r w:rsidR="00244BA2" w:rsidRPr="003127BC">
        <w:rPr>
          <w:color w:val="000000" w:themeColor="text1"/>
          <w:sz w:val="16"/>
          <w:szCs w:val="16"/>
        </w:rPr>
        <w:t>.….</w:t>
      </w:r>
      <w:r w:rsidR="00D101E7" w:rsidRPr="003127BC">
        <w:rPr>
          <w:rFonts w:ascii="Tahoma" w:hAnsi="Tahoma" w:cs="Tahoma"/>
          <w:color w:val="000000" w:themeColor="text1"/>
          <w:sz w:val="28"/>
          <w:szCs w:val="28"/>
        </w:rPr>
        <w:t>3</w:t>
      </w:r>
    </w:p>
    <w:p w:rsidR="00917A5F" w:rsidRPr="003127BC" w:rsidRDefault="00D21C7B" w:rsidP="00545927">
      <w:pPr>
        <w:widowControl w:val="0"/>
        <w:shd w:val="clear" w:color="auto" w:fill="FFFFFF"/>
        <w:tabs>
          <w:tab w:val="left" w:pos="365"/>
          <w:tab w:val="left" w:leader="dot" w:pos="9005"/>
        </w:tabs>
        <w:autoSpaceDE w:val="0"/>
        <w:autoSpaceDN w:val="0"/>
        <w:adjustRightInd w:val="0"/>
        <w:spacing w:line="360" w:lineRule="auto"/>
        <w:rPr>
          <w:rFonts w:ascii="Tahoma" w:hAnsi="Tahoma" w:cs="Tahoma"/>
          <w:color w:val="000000" w:themeColor="text1"/>
          <w:sz w:val="28"/>
          <w:szCs w:val="28"/>
        </w:rPr>
      </w:pPr>
      <w:r>
        <w:rPr>
          <w:rFonts w:ascii="Tahoma" w:hAnsi="Tahoma" w:cs="Tahoma"/>
          <w:color w:val="000000" w:themeColor="text1"/>
          <w:sz w:val="28"/>
          <w:szCs w:val="28"/>
        </w:rPr>
        <w:t>III</w:t>
      </w:r>
      <w:r w:rsidR="00073B86" w:rsidRPr="003127BC">
        <w:rPr>
          <w:rFonts w:ascii="Tahoma" w:hAnsi="Tahoma" w:cs="Tahoma"/>
          <w:color w:val="000000" w:themeColor="text1"/>
          <w:sz w:val="28"/>
          <w:szCs w:val="28"/>
        </w:rPr>
        <w:t>.</w:t>
      </w:r>
      <w:r w:rsidR="00244BA2" w:rsidRPr="003127BC">
        <w:rPr>
          <w:rFonts w:ascii="Tahoma" w:hAnsi="Tahoma" w:cs="Tahoma"/>
          <w:color w:val="000000" w:themeColor="text1"/>
          <w:sz w:val="28"/>
          <w:szCs w:val="28"/>
        </w:rPr>
        <w:t xml:space="preserve"> Informacje o uczestnikach (liczebność i charakterystyka </w:t>
      </w:r>
    </w:p>
    <w:p w:rsidR="00917A5F" w:rsidRPr="003127BC" w:rsidRDefault="00F052D4" w:rsidP="00545927">
      <w:pPr>
        <w:widowControl w:val="0"/>
        <w:shd w:val="clear" w:color="auto" w:fill="FFFFFF"/>
        <w:tabs>
          <w:tab w:val="left" w:pos="365"/>
          <w:tab w:val="left" w:leader="dot" w:pos="9005"/>
        </w:tabs>
        <w:autoSpaceDE w:val="0"/>
        <w:autoSpaceDN w:val="0"/>
        <w:adjustRightInd w:val="0"/>
        <w:spacing w:line="360" w:lineRule="auto"/>
        <w:rPr>
          <w:rFonts w:ascii="Tahoma" w:hAnsi="Tahoma" w:cs="Tahoma"/>
          <w:color w:val="000000" w:themeColor="text1"/>
          <w:sz w:val="28"/>
          <w:szCs w:val="28"/>
        </w:rPr>
      </w:pPr>
      <w:r w:rsidRPr="003127BC">
        <w:rPr>
          <w:rFonts w:ascii="Tahoma" w:hAnsi="Tahoma" w:cs="Tahoma"/>
          <w:color w:val="000000" w:themeColor="text1"/>
          <w:sz w:val="28"/>
          <w:szCs w:val="28"/>
        </w:rPr>
        <w:t xml:space="preserve">    </w:t>
      </w:r>
      <w:r w:rsidR="00244BA2" w:rsidRPr="003127BC">
        <w:rPr>
          <w:rFonts w:ascii="Tahoma" w:hAnsi="Tahoma" w:cs="Tahoma"/>
          <w:color w:val="000000" w:themeColor="text1"/>
          <w:sz w:val="28"/>
          <w:szCs w:val="28"/>
        </w:rPr>
        <w:t xml:space="preserve">ze względu na istotne do realizacji zadania, cechy np. </w:t>
      </w:r>
    </w:p>
    <w:p w:rsidR="00244BA2" w:rsidRPr="003127BC" w:rsidRDefault="00F052D4" w:rsidP="00545927">
      <w:pPr>
        <w:widowControl w:val="0"/>
        <w:shd w:val="clear" w:color="auto" w:fill="FFFFFF"/>
        <w:tabs>
          <w:tab w:val="left" w:pos="365"/>
          <w:tab w:val="left" w:leader="dot" w:pos="9005"/>
        </w:tabs>
        <w:autoSpaceDE w:val="0"/>
        <w:autoSpaceDN w:val="0"/>
        <w:adjustRightInd w:val="0"/>
        <w:spacing w:line="360" w:lineRule="auto"/>
        <w:rPr>
          <w:rFonts w:ascii="Tahoma" w:hAnsi="Tahoma" w:cs="Tahoma"/>
          <w:color w:val="000000" w:themeColor="text1"/>
          <w:sz w:val="28"/>
          <w:szCs w:val="28"/>
        </w:rPr>
      </w:pPr>
      <w:r w:rsidRPr="003127BC">
        <w:rPr>
          <w:rFonts w:ascii="Tahoma" w:hAnsi="Tahoma" w:cs="Tahoma"/>
          <w:color w:val="000000" w:themeColor="text1"/>
          <w:sz w:val="28"/>
          <w:szCs w:val="28"/>
        </w:rPr>
        <w:t xml:space="preserve">    </w:t>
      </w:r>
      <w:r w:rsidR="00244BA2" w:rsidRPr="003127BC">
        <w:rPr>
          <w:rFonts w:ascii="Tahoma" w:hAnsi="Tahoma" w:cs="Tahoma"/>
          <w:color w:val="000000" w:themeColor="text1"/>
          <w:sz w:val="28"/>
          <w:szCs w:val="28"/>
        </w:rPr>
        <w:t>wiek, płeć, miejsce zamieszkania, status materialny</w:t>
      </w:r>
      <w:r w:rsidR="00AE2835" w:rsidRPr="003127BC">
        <w:rPr>
          <w:color w:val="000000" w:themeColor="text1"/>
          <w:sz w:val="16"/>
          <w:szCs w:val="16"/>
        </w:rPr>
        <w:t>....</w:t>
      </w:r>
      <w:r w:rsidR="00917A5F" w:rsidRPr="003127BC">
        <w:rPr>
          <w:color w:val="000000" w:themeColor="text1"/>
          <w:sz w:val="16"/>
          <w:szCs w:val="16"/>
        </w:rPr>
        <w:t>.</w:t>
      </w:r>
      <w:r w:rsidR="00AE2835" w:rsidRPr="003127BC">
        <w:rPr>
          <w:color w:val="000000" w:themeColor="text1"/>
          <w:sz w:val="16"/>
          <w:szCs w:val="16"/>
        </w:rPr>
        <w:t>....................................</w:t>
      </w:r>
      <w:r w:rsidR="00E9353B" w:rsidRPr="003127BC">
        <w:rPr>
          <w:color w:val="000000" w:themeColor="text1"/>
          <w:sz w:val="16"/>
          <w:szCs w:val="16"/>
        </w:rPr>
        <w:t>..</w:t>
      </w:r>
      <w:r w:rsidR="0086598A" w:rsidRPr="003127BC">
        <w:rPr>
          <w:color w:val="000000" w:themeColor="text1"/>
          <w:sz w:val="16"/>
          <w:szCs w:val="16"/>
        </w:rPr>
        <w:t>.........</w:t>
      </w:r>
      <w:r w:rsidR="00E9353B" w:rsidRPr="003127BC">
        <w:rPr>
          <w:color w:val="000000" w:themeColor="text1"/>
          <w:sz w:val="16"/>
          <w:szCs w:val="16"/>
        </w:rPr>
        <w:t>...</w:t>
      </w:r>
      <w:r w:rsidR="00AE2835" w:rsidRPr="003127BC">
        <w:rPr>
          <w:color w:val="000000" w:themeColor="text1"/>
          <w:sz w:val="16"/>
          <w:szCs w:val="16"/>
        </w:rPr>
        <w:t>..</w:t>
      </w:r>
      <w:r w:rsidRPr="003127BC">
        <w:rPr>
          <w:color w:val="000000" w:themeColor="text1"/>
          <w:sz w:val="16"/>
          <w:szCs w:val="16"/>
        </w:rPr>
        <w:t>.</w:t>
      </w:r>
      <w:r w:rsidR="00AE2835" w:rsidRPr="003127BC">
        <w:rPr>
          <w:color w:val="000000" w:themeColor="text1"/>
          <w:sz w:val="16"/>
          <w:szCs w:val="16"/>
        </w:rPr>
        <w:t>.</w:t>
      </w:r>
      <w:r w:rsidR="00E9353B" w:rsidRPr="003127BC">
        <w:rPr>
          <w:color w:val="000000" w:themeColor="text1"/>
          <w:sz w:val="16"/>
          <w:szCs w:val="16"/>
        </w:rPr>
        <w:t>..</w:t>
      </w:r>
      <w:r w:rsidR="00244BA2" w:rsidRPr="003127BC">
        <w:rPr>
          <w:color w:val="000000" w:themeColor="text1"/>
          <w:sz w:val="16"/>
          <w:szCs w:val="16"/>
        </w:rPr>
        <w:t>….</w:t>
      </w:r>
      <w:r w:rsidR="00F64E2E" w:rsidRPr="003127BC">
        <w:rPr>
          <w:rFonts w:ascii="Tahoma" w:hAnsi="Tahoma" w:cs="Tahoma"/>
          <w:color w:val="000000" w:themeColor="text1"/>
          <w:sz w:val="28"/>
          <w:szCs w:val="28"/>
        </w:rPr>
        <w:t>2</w:t>
      </w:r>
      <w:r w:rsidR="003F6479">
        <w:rPr>
          <w:rFonts w:ascii="Tahoma" w:hAnsi="Tahoma" w:cs="Tahoma"/>
          <w:color w:val="000000" w:themeColor="text1"/>
          <w:sz w:val="28"/>
          <w:szCs w:val="28"/>
        </w:rPr>
        <w:t>8</w:t>
      </w:r>
    </w:p>
    <w:p w:rsidR="00244BA2" w:rsidRPr="003127BC" w:rsidRDefault="00D21C7B" w:rsidP="00545927">
      <w:pPr>
        <w:widowControl w:val="0"/>
        <w:shd w:val="clear" w:color="auto" w:fill="FFFFFF"/>
        <w:tabs>
          <w:tab w:val="left" w:pos="365"/>
          <w:tab w:val="left" w:leader="dot" w:pos="9005"/>
        </w:tabs>
        <w:autoSpaceDE w:val="0"/>
        <w:autoSpaceDN w:val="0"/>
        <w:adjustRightInd w:val="0"/>
        <w:spacing w:line="360" w:lineRule="auto"/>
        <w:rPr>
          <w:rFonts w:ascii="Tahoma" w:hAnsi="Tahoma" w:cs="Tahoma"/>
          <w:color w:val="000000" w:themeColor="text1"/>
          <w:sz w:val="28"/>
          <w:szCs w:val="28"/>
        </w:rPr>
      </w:pPr>
      <w:r>
        <w:rPr>
          <w:rFonts w:ascii="Tahoma" w:hAnsi="Tahoma" w:cs="Tahoma"/>
          <w:color w:val="000000" w:themeColor="text1"/>
          <w:sz w:val="28"/>
          <w:szCs w:val="28"/>
        </w:rPr>
        <w:t>IV</w:t>
      </w:r>
      <w:r w:rsidR="00073B86" w:rsidRPr="003127BC">
        <w:rPr>
          <w:rFonts w:ascii="Tahoma" w:hAnsi="Tahoma" w:cs="Tahoma"/>
          <w:color w:val="000000" w:themeColor="text1"/>
          <w:sz w:val="28"/>
          <w:szCs w:val="28"/>
        </w:rPr>
        <w:t>.</w:t>
      </w:r>
      <w:r w:rsidR="00244BA2" w:rsidRPr="003127BC">
        <w:rPr>
          <w:rFonts w:ascii="Tahoma" w:hAnsi="Tahoma" w:cs="Tahoma"/>
          <w:color w:val="000000" w:themeColor="text1"/>
          <w:sz w:val="28"/>
          <w:szCs w:val="28"/>
        </w:rPr>
        <w:t xml:space="preserve"> Wymierne rezultaty realizacji zadania </w:t>
      </w:r>
      <w:r>
        <w:rPr>
          <w:color w:val="000000" w:themeColor="text1"/>
          <w:sz w:val="16"/>
          <w:szCs w:val="16"/>
        </w:rPr>
        <w:t>…</w:t>
      </w:r>
      <w:r w:rsidR="00E9353B" w:rsidRPr="003127BC">
        <w:rPr>
          <w:color w:val="000000" w:themeColor="text1"/>
          <w:sz w:val="16"/>
          <w:szCs w:val="16"/>
        </w:rPr>
        <w:t>…………………</w:t>
      </w:r>
      <w:r w:rsidR="00F052D4" w:rsidRPr="003127BC">
        <w:rPr>
          <w:color w:val="000000" w:themeColor="text1"/>
          <w:sz w:val="16"/>
          <w:szCs w:val="16"/>
        </w:rPr>
        <w:t>..</w:t>
      </w:r>
      <w:r w:rsidR="00E9353B" w:rsidRPr="003127BC">
        <w:rPr>
          <w:color w:val="000000" w:themeColor="text1"/>
          <w:sz w:val="16"/>
          <w:szCs w:val="16"/>
        </w:rPr>
        <w:t>………………………</w:t>
      </w:r>
      <w:r w:rsidR="00244BA2" w:rsidRPr="003127BC">
        <w:rPr>
          <w:color w:val="000000" w:themeColor="text1"/>
          <w:sz w:val="16"/>
          <w:szCs w:val="16"/>
        </w:rPr>
        <w:t>…</w:t>
      </w:r>
      <w:r>
        <w:rPr>
          <w:color w:val="000000" w:themeColor="text1"/>
          <w:sz w:val="16"/>
          <w:szCs w:val="16"/>
        </w:rPr>
        <w:t>.</w:t>
      </w:r>
      <w:r w:rsidR="00244BA2" w:rsidRPr="003127BC">
        <w:rPr>
          <w:color w:val="000000" w:themeColor="text1"/>
          <w:sz w:val="16"/>
          <w:szCs w:val="16"/>
        </w:rPr>
        <w:t>……</w:t>
      </w:r>
      <w:r w:rsidR="00AE2835" w:rsidRPr="003127BC">
        <w:rPr>
          <w:color w:val="000000" w:themeColor="text1"/>
          <w:sz w:val="16"/>
          <w:szCs w:val="16"/>
        </w:rPr>
        <w:t>.</w:t>
      </w:r>
      <w:r w:rsidR="00E9353B" w:rsidRPr="003127BC">
        <w:rPr>
          <w:color w:val="000000" w:themeColor="text1"/>
          <w:sz w:val="16"/>
          <w:szCs w:val="16"/>
        </w:rPr>
        <w:t>...</w:t>
      </w:r>
      <w:r w:rsidR="00AE2835" w:rsidRPr="003127BC">
        <w:rPr>
          <w:color w:val="000000" w:themeColor="text1"/>
          <w:sz w:val="16"/>
          <w:szCs w:val="16"/>
        </w:rPr>
        <w:t>......</w:t>
      </w:r>
      <w:r w:rsidR="0086598A" w:rsidRPr="003127BC">
        <w:rPr>
          <w:color w:val="000000" w:themeColor="text1"/>
          <w:sz w:val="16"/>
          <w:szCs w:val="16"/>
        </w:rPr>
        <w:t>.</w:t>
      </w:r>
      <w:r w:rsidR="00244BA2" w:rsidRPr="003127BC">
        <w:rPr>
          <w:color w:val="000000" w:themeColor="text1"/>
          <w:sz w:val="16"/>
          <w:szCs w:val="16"/>
        </w:rPr>
        <w:t>...……</w:t>
      </w:r>
      <w:r w:rsidR="003F6479">
        <w:rPr>
          <w:rFonts w:ascii="Tahoma" w:hAnsi="Tahoma" w:cs="Tahoma"/>
          <w:color w:val="000000" w:themeColor="text1"/>
          <w:sz w:val="28"/>
          <w:szCs w:val="28"/>
        </w:rPr>
        <w:t>29</w:t>
      </w:r>
    </w:p>
    <w:p w:rsidR="00073B86" w:rsidRPr="003127BC" w:rsidRDefault="00D21C7B" w:rsidP="00545927">
      <w:pPr>
        <w:widowControl w:val="0"/>
        <w:shd w:val="clear" w:color="auto" w:fill="FFFFFF"/>
        <w:tabs>
          <w:tab w:val="left" w:pos="365"/>
          <w:tab w:val="left" w:leader="dot" w:pos="9005"/>
        </w:tabs>
        <w:autoSpaceDE w:val="0"/>
        <w:autoSpaceDN w:val="0"/>
        <w:adjustRightInd w:val="0"/>
        <w:spacing w:line="360" w:lineRule="auto"/>
        <w:rPr>
          <w:rFonts w:ascii="Tahoma" w:hAnsi="Tahoma" w:cs="Tahoma"/>
          <w:color w:val="000000" w:themeColor="text1"/>
          <w:sz w:val="28"/>
          <w:szCs w:val="28"/>
        </w:rPr>
      </w:pPr>
      <w:r>
        <w:rPr>
          <w:rFonts w:ascii="Tahoma" w:hAnsi="Tahoma" w:cs="Tahoma"/>
          <w:color w:val="000000" w:themeColor="text1"/>
          <w:sz w:val="28"/>
          <w:szCs w:val="28"/>
        </w:rPr>
        <w:t>V</w:t>
      </w:r>
      <w:r w:rsidR="00073B86" w:rsidRPr="003127BC">
        <w:rPr>
          <w:rFonts w:ascii="Tahoma" w:hAnsi="Tahoma" w:cs="Tahoma"/>
          <w:color w:val="000000" w:themeColor="text1"/>
          <w:sz w:val="28"/>
          <w:szCs w:val="28"/>
        </w:rPr>
        <w:t>.</w:t>
      </w:r>
      <w:r w:rsidR="00244BA2" w:rsidRPr="003127BC">
        <w:rPr>
          <w:rFonts w:ascii="Tahoma" w:hAnsi="Tahoma" w:cs="Tahoma"/>
          <w:color w:val="000000" w:themeColor="text1"/>
          <w:sz w:val="28"/>
          <w:szCs w:val="28"/>
        </w:rPr>
        <w:t xml:space="preserve"> Rola partnerów w realizacji zadania (ze szczególnym uwzględnieniem </w:t>
      </w:r>
    </w:p>
    <w:p w:rsidR="00244BA2" w:rsidRPr="003127BC" w:rsidRDefault="00F052D4" w:rsidP="00545927">
      <w:pPr>
        <w:widowControl w:val="0"/>
        <w:shd w:val="clear" w:color="auto" w:fill="FFFFFF"/>
        <w:tabs>
          <w:tab w:val="left" w:pos="365"/>
          <w:tab w:val="left" w:leader="dot" w:pos="9005"/>
        </w:tabs>
        <w:autoSpaceDE w:val="0"/>
        <w:autoSpaceDN w:val="0"/>
        <w:adjustRightInd w:val="0"/>
        <w:spacing w:line="360" w:lineRule="auto"/>
        <w:rPr>
          <w:rFonts w:ascii="Tahoma" w:hAnsi="Tahoma" w:cs="Tahoma"/>
          <w:color w:val="000000" w:themeColor="text1"/>
          <w:sz w:val="28"/>
          <w:szCs w:val="28"/>
        </w:rPr>
      </w:pPr>
      <w:r w:rsidRPr="003127BC">
        <w:rPr>
          <w:rFonts w:ascii="Tahoma" w:hAnsi="Tahoma" w:cs="Tahoma"/>
          <w:color w:val="000000" w:themeColor="text1"/>
          <w:sz w:val="28"/>
          <w:szCs w:val="28"/>
        </w:rPr>
        <w:t xml:space="preserve">    </w:t>
      </w:r>
      <w:r w:rsidR="00244BA2" w:rsidRPr="003127BC">
        <w:rPr>
          <w:rFonts w:ascii="Tahoma" w:hAnsi="Tahoma" w:cs="Tahoma"/>
          <w:color w:val="000000" w:themeColor="text1"/>
          <w:sz w:val="28"/>
          <w:szCs w:val="28"/>
        </w:rPr>
        <w:t xml:space="preserve">organów administracji publicznej) </w:t>
      </w:r>
      <w:r w:rsidR="00244BA2" w:rsidRPr="003127BC">
        <w:rPr>
          <w:color w:val="000000" w:themeColor="text1"/>
          <w:sz w:val="16"/>
          <w:szCs w:val="16"/>
        </w:rPr>
        <w:t>…………………………………………</w:t>
      </w:r>
      <w:r w:rsidR="00E9353B" w:rsidRPr="003127BC">
        <w:rPr>
          <w:color w:val="000000" w:themeColor="text1"/>
          <w:sz w:val="16"/>
          <w:szCs w:val="16"/>
        </w:rPr>
        <w:t>…………………</w:t>
      </w:r>
      <w:r w:rsidR="00AE2835" w:rsidRPr="003127BC">
        <w:rPr>
          <w:color w:val="000000" w:themeColor="text1"/>
          <w:sz w:val="16"/>
          <w:szCs w:val="16"/>
        </w:rPr>
        <w:t>.......</w:t>
      </w:r>
      <w:r w:rsidR="00DB210E" w:rsidRPr="003127BC">
        <w:rPr>
          <w:color w:val="000000" w:themeColor="text1"/>
          <w:sz w:val="16"/>
          <w:szCs w:val="16"/>
        </w:rPr>
        <w:t>.</w:t>
      </w:r>
      <w:r w:rsidR="0086598A" w:rsidRPr="003127BC">
        <w:rPr>
          <w:color w:val="000000" w:themeColor="text1"/>
          <w:sz w:val="16"/>
          <w:szCs w:val="16"/>
        </w:rPr>
        <w:t>……</w:t>
      </w:r>
      <w:r w:rsidR="00244BA2" w:rsidRPr="003127BC">
        <w:rPr>
          <w:color w:val="000000" w:themeColor="text1"/>
          <w:sz w:val="16"/>
          <w:szCs w:val="16"/>
        </w:rPr>
        <w:t>…</w:t>
      </w:r>
      <w:r w:rsidR="003127BC">
        <w:rPr>
          <w:color w:val="000000" w:themeColor="text1"/>
          <w:sz w:val="16"/>
          <w:szCs w:val="16"/>
        </w:rPr>
        <w:t>..</w:t>
      </w:r>
      <w:r w:rsidR="00430394" w:rsidRPr="003127BC">
        <w:rPr>
          <w:color w:val="000000" w:themeColor="text1"/>
          <w:sz w:val="16"/>
          <w:szCs w:val="16"/>
        </w:rPr>
        <w:t>…</w:t>
      </w:r>
      <w:r w:rsidR="003F6479">
        <w:rPr>
          <w:rFonts w:ascii="Tahoma" w:hAnsi="Tahoma" w:cs="Tahoma"/>
          <w:color w:val="000000" w:themeColor="text1"/>
          <w:sz w:val="28"/>
          <w:szCs w:val="28"/>
        </w:rPr>
        <w:t>34</w:t>
      </w:r>
    </w:p>
    <w:p w:rsidR="00073B86" w:rsidRPr="003127BC" w:rsidRDefault="00D21C7B" w:rsidP="00D101E7">
      <w:pPr>
        <w:spacing w:line="360" w:lineRule="auto"/>
        <w:rPr>
          <w:rFonts w:ascii="Tahoma" w:hAnsi="Tahoma" w:cs="Tahoma"/>
          <w:color w:val="000000" w:themeColor="text1"/>
          <w:sz w:val="28"/>
          <w:szCs w:val="28"/>
        </w:rPr>
      </w:pPr>
      <w:r>
        <w:rPr>
          <w:rFonts w:ascii="Tahoma" w:hAnsi="Tahoma" w:cs="Tahoma"/>
          <w:color w:val="000000" w:themeColor="text1"/>
          <w:sz w:val="28"/>
          <w:szCs w:val="28"/>
        </w:rPr>
        <w:t>VI</w:t>
      </w:r>
      <w:r w:rsidR="00073B86" w:rsidRPr="003127BC">
        <w:rPr>
          <w:rFonts w:ascii="Tahoma" w:hAnsi="Tahoma" w:cs="Tahoma"/>
          <w:color w:val="000000" w:themeColor="text1"/>
          <w:sz w:val="28"/>
          <w:szCs w:val="28"/>
        </w:rPr>
        <w:t xml:space="preserve">. </w:t>
      </w:r>
      <w:r w:rsidR="00D101E7" w:rsidRPr="003127BC">
        <w:rPr>
          <w:rFonts w:ascii="Tahoma" w:hAnsi="Tahoma" w:cs="Tahoma"/>
          <w:color w:val="000000" w:themeColor="text1"/>
          <w:sz w:val="28"/>
          <w:szCs w:val="28"/>
        </w:rPr>
        <w:t xml:space="preserve">Dodatkowe działania Warsztatu Terapii Zajęciowej </w:t>
      </w:r>
    </w:p>
    <w:p w:rsidR="00D101E7" w:rsidRPr="003127BC" w:rsidRDefault="00F052D4" w:rsidP="00D101E7">
      <w:pPr>
        <w:spacing w:line="360" w:lineRule="auto"/>
        <w:rPr>
          <w:rFonts w:ascii="Tahoma" w:hAnsi="Tahoma" w:cs="Tahoma"/>
          <w:color w:val="000000" w:themeColor="text1"/>
          <w:sz w:val="28"/>
          <w:szCs w:val="28"/>
        </w:rPr>
      </w:pPr>
      <w:r w:rsidRPr="003127BC">
        <w:rPr>
          <w:rFonts w:ascii="Tahoma" w:hAnsi="Tahoma" w:cs="Tahoma"/>
          <w:color w:val="000000" w:themeColor="text1"/>
          <w:sz w:val="28"/>
          <w:szCs w:val="28"/>
        </w:rPr>
        <w:t xml:space="preserve">    </w:t>
      </w:r>
      <w:r w:rsidR="00D101E7" w:rsidRPr="003127BC">
        <w:rPr>
          <w:rFonts w:ascii="Tahoma" w:hAnsi="Tahoma" w:cs="Tahoma"/>
          <w:color w:val="000000" w:themeColor="text1"/>
          <w:sz w:val="28"/>
          <w:szCs w:val="28"/>
        </w:rPr>
        <w:t xml:space="preserve">na rzecz Powiatu Kwidzyńskiego </w:t>
      </w:r>
      <w:r w:rsidR="00073B86" w:rsidRPr="003127BC">
        <w:rPr>
          <w:color w:val="000000" w:themeColor="text1"/>
          <w:sz w:val="16"/>
          <w:szCs w:val="16"/>
        </w:rPr>
        <w:t>…………………..</w:t>
      </w:r>
      <w:r w:rsidR="00D101E7" w:rsidRPr="003127BC">
        <w:rPr>
          <w:color w:val="000000" w:themeColor="text1"/>
          <w:sz w:val="16"/>
          <w:szCs w:val="16"/>
        </w:rPr>
        <w:t>…...............</w:t>
      </w:r>
      <w:r w:rsidRPr="003127BC">
        <w:rPr>
          <w:color w:val="000000" w:themeColor="text1"/>
          <w:sz w:val="16"/>
          <w:szCs w:val="16"/>
        </w:rPr>
        <w:t>..</w:t>
      </w:r>
      <w:r w:rsidR="00D101E7" w:rsidRPr="003127BC">
        <w:rPr>
          <w:color w:val="000000" w:themeColor="text1"/>
          <w:sz w:val="16"/>
          <w:szCs w:val="16"/>
        </w:rPr>
        <w:t>.....……........................</w:t>
      </w:r>
      <w:r w:rsidR="00E9353B" w:rsidRPr="003127BC">
        <w:rPr>
          <w:color w:val="000000" w:themeColor="text1"/>
          <w:sz w:val="16"/>
          <w:szCs w:val="16"/>
        </w:rPr>
        <w:t>.</w:t>
      </w:r>
      <w:r w:rsidR="00DB210E" w:rsidRPr="003127BC">
        <w:rPr>
          <w:color w:val="000000" w:themeColor="text1"/>
          <w:sz w:val="16"/>
          <w:szCs w:val="16"/>
        </w:rPr>
        <w:t>...………</w:t>
      </w:r>
      <w:r w:rsidR="0086598A" w:rsidRPr="003127BC">
        <w:rPr>
          <w:color w:val="000000" w:themeColor="text1"/>
          <w:sz w:val="16"/>
          <w:szCs w:val="16"/>
        </w:rPr>
        <w:t>…</w:t>
      </w:r>
      <w:r w:rsidR="003127BC">
        <w:rPr>
          <w:color w:val="000000" w:themeColor="text1"/>
          <w:sz w:val="16"/>
          <w:szCs w:val="16"/>
        </w:rPr>
        <w:t>…...</w:t>
      </w:r>
      <w:r w:rsidR="00D101E7" w:rsidRPr="003127BC">
        <w:rPr>
          <w:color w:val="000000" w:themeColor="text1"/>
          <w:sz w:val="16"/>
          <w:szCs w:val="16"/>
        </w:rPr>
        <w:t>…</w:t>
      </w:r>
      <w:r w:rsidR="00430394" w:rsidRPr="003127BC">
        <w:rPr>
          <w:color w:val="000000" w:themeColor="text1"/>
          <w:sz w:val="16"/>
          <w:szCs w:val="16"/>
        </w:rPr>
        <w:t>…</w:t>
      </w:r>
      <w:r w:rsidR="003F6479">
        <w:rPr>
          <w:rFonts w:ascii="Tahoma" w:hAnsi="Tahoma" w:cs="Tahoma"/>
          <w:color w:val="000000" w:themeColor="text1"/>
          <w:sz w:val="28"/>
          <w:szCs w:val="28"/>
        </w:rPr>
        <w:t>34</w:t>
      </w:r>
    </w:p>
    <w:p w:rsidR="00D101E7" w:rsidRPr="007B7C57" w:rsidRDefault="00D101E7" w:rsidP="00545927">
      <w:pPr>
        <w:widowControl w:val="0"/>
        <w:shd w:val="clear" w:color="auto" w:fill="FFFFFF"/>
        <w:tabs>
          <w:tab w:val="left" w:pos="365"/>
          <w:tab w:val="left" w:leader="dot" w:pos="9005"/>
        </w:tabs>
        <w:autoSpaceDE w:val="0"/>
        <w:autoSpaceDN w:val="0"/>
        <w:adjustRightInd w:val="0"/>
        <w:spacing w:line="360" w:lineRule="auto"/>
        <w:rPr>
          <w:rFonts w:ascii="Tahoma" w:hAnsi="Tahoma" w:cs="Tahoma"/>
          <w:color w:val="FF0000"/>
          <w:spacing w:val="-28"/>
          <w:sz w:val="28"/>
          <w:szCs w:val="28"/>
        </w:rPr>
      </w:pPr>
    </w:p>
    <w:p w:rsidR="009E1F24" w:rsidRPr="007B7C57" w:rsidRDefault="009E1F24" w:rsidP="00DC43A7">
      <w:pPr>
        <w:rPr>
          <w:rFonts w:ascii="Tahoma" w:hAnsi="Tahoma" w:cs="Tahoma"/>
          <w:color w:val="FF0000"/>
        </w:rPr>
      </w:pPr>
    </w:p>
    <w:p w:rsidR="009E1F24" w:rsidRPr="007B7C57" w:rsidRDefault="009E1F24" w:rsidP="00DC43A7">
      <w:pPr>
        <w:rPr>
          <w:rFonts w:ascii="Tahoma" w:hAnsi="Tahoma" w:cs="Tahoma"/>
          <w:color w:val="FF0000"/>
        </w:rPr>
      </w:pPr>
    </w:p>
    <w:p w:rsidR="009E1F24" w:rsidRPr="007B7C57" w:rsidRDefault="009E1F24" w:rsidP="00DC43A7">
      <w:pPr>
        <w:rPr>
          <w:rFonts w:ascii="Tahoma" w:hAnsi="Tahoma" w:cs="Tahoma"/>
          <w:color w:val="FF0000"/>
        </w:rPr>
      </w:pPr>
    </w:p>
    <w:p w:rsidR="009E1F24" w:rsidRPr="007B7C57" w:rsidRDefault="009E1F24" w:rsidP="00DC43A7">
      <w:pPr>
        <w:rPr>
          <w:rFonts w:ascii="Tahoma" w:hAnsi="Tahoma" w:cs="Tahoma"/>
          <w:color w:val="FF0000"/>
        </w:rPr>
      </w:pPr>
    </w:p>
    <w:p w:rsidR="009E1F24" w:rsidRPr="007B7C57" w:rsidRDefault="009E1F24" w:rsidP="00DC43A7">
      <w:pPr>
        <w:rPr>
          <w:rFonts w:ascii="Tahoma" w:hAnsi="Tahoma" w:cs="Tahoma"/>
          <w:color w:val="FF0000"/>
        </w:rPr>
      </w:pPr>
    </w:p>
    <w:p w:rsidR="009E1F24" w:rsidRPr="007B7C57" w:rsidRDefault="009E1F24" w:rsidP="00DC43A7">
      <w:pPr>
        <w:rPr>
          <w:rFonts w:ascii="Tahoma" w:hAnsi="Tahoma" w:cs="Tahoma"/>
          <w:color w:val="FF0000"/>
        </w:rPr>
      </w:pPr>
    </w:p>
    <w:p w:rsidR="009E1F24" w:rsidRPr="007B7C57" w:rsidRDefault="009E1F24" w:rsidP="00DC43A7">
      <w:pPr>
        <w:rPr>
          <w:rFonts w:ascii="Tahoma" w:hAnsi="Tahoma" w:cs="Tahoma"/>
          <w:color w:val="FF0000"/>
        </w:rPr>
      </w:pPr>
    </w:p>
    <w:p w:rsidR="009E1F24" w:rsidRPr="007B7C57" w:rsidRDefault="009E1F24" w:rsidP="00DC43A7">
      <w:pPr>
        <w:rPr>
          <w:rFonts w:ascii="Tahoma" w:hAnsi="Tahoma" w:cs="Tahoma"/>
          <w:color w:val="FF0000"/>
        </w:rPr>
      </w:pPr>
    </w:p>
    <w:p w:rsidR="009E1F24" w:rsidRPr="007B7C57" w:rsidRDefault="009E1F24" w:rsidP="00DC43A7">
      <w:pPr>
        <w:rPr>
          <w:rFonts w:ascii="Tahoma" w:hAnsi="Tahoma" w:cs="Tahoma"/>
          <w:color w:val="FF0000"/>
        </w:rPr>
      </w:pPr>
    </w:p>
    <w:p w:rsidR="007256BF" w:rsidRPr="007B7C57" w:rsidRDefault="007256BF" w:rsidP="00DC43A7">
      <w:pPr>
        <w:rPr>
          <w:rFonts w:ascii="Tahoma" w:hAnsi="Tahoma" w:cs="Tahoma"/>
          <w:color w:val="FF0000"/>
        </w:rPr>
      </w:pPr>
    </w:p>
    <w:p w:rsidR="00511D70" w:rsidRDefault="00511D70" w:rsidP="00DC43A7">
      <w:pPr>
        <w:rPr>
          <w:rFonts w:ascii="Tahoma" w:hAnsi="Tahoma" w:cs="Tahoma"/>
          <w:color w:val="FF0000"/>
        </w:rPr>
      </w:pPr>
    </w:p>
    <w:p w:rsidR="00E54F00" w:rsidRPr="007B7C57" w:rsidRDefault="00E54F00" w:rsidP="00DC43A7">
      <w:pPr>
        <w:rPr>
          <w:rFonts w:ascii="Tahoma" w:hAnsi="Tahoma" w:cs="Tahoma"/>
          <w:color w:val="FF0000"/>
          <w:sz w:val="24"/>
          <w:szCs w:val="24"/>
        </w:rPr>
      </w:pPr>
    </w:p>
    <w:p w:rsidR="00E44E02" w:rsidRDefault="00E44E02" w:rsidP="00E44E02">
      <w:pPr>
        <w:widowControl w:val="0"/>
        <w:shd w:val="clear" w:color="auto" w:fill="FFFFFF"/>
        <w:tabs>
          <w:tab w:val="left" w:pos="365"/>
          <w:tab w:val="left" w:leader="dot" w:pos="9005"/>
        </w:tabs>
        <w:autoSpaceDE w:val="0"/>
        <w:autoSpaceDN w:val="0"/>
        <w:adjustRightInd w:val="0"/>
        <w:spacing w:line="360" w:lineRule="auto"/>
        <w:jc w:val="both"/>
        <w:rPr>
          <w:rFonts w:ascii="Tahoma" w:hAnsi="Tahoma" w:cs="Tahoma"/>
          <w:b/>
          <w:color w:val="FF0000"/>
          <w:spacing w:val="-2"/>
          <w:sz w:val="28"/>
          <w:szCs w:val="28"/>
        </w:rPr>
      </w:pPr>
    </w:p>
    <w:p w:rsidR="00DB210E" w:rsidRDefault="00DB210E" w:rsidP="00E44E02">
      <w:pPr>
        <w:widowControl w:val="0"/>
        <w:shd w:val="clear" w:color="auto" w:fill="FFFFFF"/>
        <w:tabs>
          <w:tab w:val="left" w:pos="365"/>
          <w:tab w:val="left" w:leader="dot" w:pos="9005"/>
        </w:tabs>
        <w:autoSpaceDE w:val="0"/>
        <w:autoSpaceDN w:val="0"/>
        <w:adjustRightInd w:val="0"/>
        <w:spacing w:line="360" w:lineRule="auto"/>
        <w:jc w:val="both"/>
        <w:rPr>
          <w:rFonts w:ascii="Tahoma" w:hAnsi="Tahoma" w:cs="Tahoma"/>
          <w:b/>
          <w:color w:val="FF0000"/>
          <w:spacing w:val="-2"/>
          <w:sz w:val="28"/>
          <w:szCs w:val="28"/>
        </w:rPr>
      </w:pPr>
    </w:p>
    <w:p w:rsidR="00DB210E" w:rsidRDefault="00DB210E" w:rsidP="00E44E02">
      <w:pPr>
        <w:widowControl w:val="0"/>
        <w:shd w:val="clear" w:color="auto" w:fill="FFFFFF"/>
        <w:tabs>
          <w:tab w:val="left" w:pos="365"/>
          <w:tab w:val="left" w:leader="dot" w:pos="9005"/>
        </w:tabs>
        <w:autoSpaceDE w:val="0"/>
        <w:autoSpaceDN w:val="0"/>
        <w:adjustRightInd w:val="0"/>
        <w:spacing w:line="360" w:lineRule="auto"/>
        <w:jc w:val="both"/>
        <w:rPr>
          <w:rFonts w:ascii="Tahoma" w:hAnsi="Tahoma" w:cs="Tahoma"/>
          <w:b/>
          <w:color w:val="FF0000"/>
          <w:spacing w:val="-2"/>
          <w:sz w:val="28"/>
          <w:szCs w:val="28"/>
        </w:rPr>
      </w:pPr>
    </w:p>
    <w:p w:rsidR="00DB210E" w:rsidRDefault="00DB210E" w:rsidP="00E44E02">
      <w:pPr>
        <w:widowControl w:val="0"/>
        <w:shd w:val="clear" w:color="auto" w:fill="FFFFFF"/>
        <w:tabs>
          <w:tab w:val="left" w:pos="365"/>
          <w:tab w:val="left" w:leader="dot" w:pos="9005"/>
        </w:tabs>
        <w:autoSpaceDE w:val="0"/>
        <w:autoSpaceDN w:val="0"/>
        <w:adjustRightInd w:val="0"/>
        <w:spacing w:line="360" w:lineRule="auto"/>
        <w:jc w:val="both"/>
        <w:rPr>
          <w:rFonts w:ascii="Tahoma" w:hAnsi="Tahoma" w:cs="Tahoma"/>
          <w:b/>
          <w:color w:val="FF0000"/>
          <w:spacing w:val="-2"/>
          <w:sz w:val="28"/>
          <w:szCs w:val="28"/>
        </w:rPr>
      </w:pPr>
    </w:p>
    <w:p w:rsidR="00DB210E" w:rsidRDefault="00DB210E" w:rsidP="00E44E02">
      <w:pPr>
        <w:widowControl w:val="0"/>
        <w:shd w:val="clear" w:color="auto" w:fill="FFFFFF"/>
        <w:tabs>
          <w:tab w:val="left" w:pos="365"/>
          <w:tab w:val="left" w:leader="dot" w:pos="9005"/>
        </w:tabs>
        <w:autoSpaceDE w:val="0"/>
        <w:autoSpaceDN w:val="0"/>
        <w:adjustRightInd w:val="0"/>
        <w:spacing w:line="360" w:lineRule="auto"/>
        <w:jc w:val="both"/>
        <w:rPr>
          <w:rFonts w:ascii="Tahoma" w:hAnsi="Tahoma" w:cs="Tahoma"/>
          <w:b/>
          <w:color w:val="FF0000"/>
          <w:spacing w:val="-2"/>
          <w:sz w:val="28"/>
          <w:szCs w:val="28"/>
        </w:rPr>
      </w:pPr>
    </w:p>
    <w:p w:rsidR="00DB210E" w:rsidRDefault="00DB210E" w:rsidP="00E44E02">
      <w:pPr>
        <w:widowControl w:val="0"/>
        <w:shd w:val="clear" w:color="auto" w:fill="FFFFFF"/>
        <w:tabs>
          <w:tab w:val="left" w:pos="365"/>
          <w:tab w:val="left" w:leader="dot" w:pos="9005"/>
        </w:tabs>
        <w:autoSpaceDE w:val="0"/>
        <w:autoSpaceDN w:val="0"/>
        <w:adjustRightInd w:val="0"/>
        <w:spacing w:line="360" w:lineRule="auto"/>
        <w:jc w:val="both"/>
        <w:rPr>
          <w:rFonts w:ascii="Tahoma" w:hAnsi="Tahoma" w:cs="Tahoma"/>
          <w:b/>
          <w:color w:val="FF0000"/>
          <w:spacing w:val="-2"/>
          <w:sz w:val="28"/>
          <w:szCs w:val="28"/>
        </w:rPr>
      </w:pPr>
    </w:p>
    <w:p w:rsidR="00DB210E" w:rsidRPr="007B7C57" w:rsidRDefault="00DB210E" w:rsidP="00E44E02">
      <w:pPr>
        <w:widowControl w:val="0"/>
        <w:shd w:val="clear" w:color="auto" w:fill="FFFFFF"/>
        <w:tabs>
          <w:tab w:val="left" w:pos="365"/>
          <w:tab w:val="left" w:leader="dot" w:pos="9005"/>
        </w:tabs>
        <w:autoSpaceDE w:val="0"/>
        <w:autoSpaceDN w:val="0"/>
        <w:adjustRightInd w:val="0"/>
        <w:spacing w:line="360" w:lineRule="auto"/>
        <w:jc w:val="both"/>
        <w:rPr>
          <w:rFonts w:ascii="Tahoma" w:hAnsi="Tahoma" w:cs="Tahoma"/>
          <w:b/>
          <w:color w:val="FF0000"/>
          <w:spacing w:val="-2"/>
          <w:sz w:val="28"/>
          <w:szCs w:val="28"/>
        </w:rPr>
      </w:pPr>
    </w:p>
    <w:p w:rsidR="007C013D" w:rsidRPr="00C71EFF" w:rsidRDefault="007C013D" w:rsidP="009D34E2">
      <w:pPr>
        <w:pStyle w:val="Akapitzlist"/>
        <w:widowControl w:val="0"/>
        <w:shd w:val="clear" w:color="auto" w:fill="FFFFFF"/>
        <w:tabs>
          <w:tab w:val="left" w:pos="365"/>
          <w:tab w:val="left" w:leader="dot" w:pos="9005"/>
        </w:tabs>
        <w:autoSpaceDE w:val="0"/>
        <w:autoSpaceDN w:val="0"/>
        <w:adjustRightInd w:val="0"/>
        <w:spacing w:line="360" w:lineRule="auto"/>
        <w:ind w:left="720" w:hanging="720"/>
        <w:jc w:val="both"/>
        <w:rPr>
          <w:rFonts w:ascii="Tahoma" w:hAnsi="Tahoma" w:cs="Tahoma"/>
          <w:b/>
          <w:color w:val="000000" w:themeColor="text1"/>
          <w:spacing w:val="-2"/>
          <w:sz w:val="28"/>
          <w:szCs w:val="28"/>
        </w:rPr>
      </w:pPr>
      <w:r w:rsidRPr="00C71EFF">
        <w:rPr>
          <w:rFonts w:ascii="Tahoma" w:hAnsi="Tahoma" w:cs="Tahoma"/>
          <w:b/>
          <w:color w:val="000000" w:themeColor="text1"/>
          <w:spacing w:val="-2"/>
          <w:sz w:val="28"/>
          <w:szCs w:val="28"/>
        </w:rPr>
        <w:lastRenderedPageBreak/>
        <w:t xml:space="preserve">I. </w:t>
      </w:r>
      <w:r w:rsidR="00244BA2" w:rsidRPr="00C71EFF">
        <w:rPr>
          <w:rFonts w:ascii="Tahoma" w:hAnsi="Tahoma" w:cs="Tahoma"/>
          <w:b/>
          <w:color w:val="000000" w:themeColor="text1"/>
          <w:spacing w:val="-2"/>
          <w:sz w:val="28"/>
          <w:szCs w:val="28"/>
          <w:u w:val="single"/>
        </w:rPr>
        <w:t>W jakim stopniu planowane cele zostały zrealizowane.</w:t>
      </w:r>
    </w:p>
    <w:p w:rsidR="00244BA2" w:rsidRPr="00C71EFF" w:rsidRDefault="009D34E2" w:rsidP="007A27B4">
      <w:pPr>
        <w:widowControl w:val="0"/>
        <w:shd w:val="clear" w:color="auto" w:fill="FFFFFF"/>
        <w:tabs>
          <w:tab w:val="left" w:pos="365"/>
          <w:tab w:val="left" w:leader="dot" w:pos="9005"/>
        </w:tabs>
        <w:autoSpaceDE w:val="0"/>
        <w:autoSpaceDN w:val="0"/>
        <w:adjustRightInd w:val="0"/>
        <w:spacing w:line="360" w:lineRule="auto"/>
        <w:jc w:val="both"/>
        <w:rPr>
          <w:rFonts w:ascii="Tahoma" w:hAnsi="Tahoma" w:cs="Tahoma"/>
          <w:b/>
          <w:bCs/>
          <w:color w:val="000000" w:themeColor="text1"/>
          <w:sz w:val="24"/>
          <w:szCs w:val="24"/>
        </w:rPr>
      </w:pPr>
      <w:r w:rsidRPr="00C71EFF">
        <w:rPr>
          <w:rFonts w:ascii="Tahoma" w:hAnsi="Tahoma" w:cs="Tahoma"/>
          <w:color w:val="000000" w:themeColor="text1"/>
          <w:sz w:val="24"/>
          <w:szCs w:val="24"/>
        </w:rPr>
        <w:t xml:space="preserve">          </w:t>
      </w:r>
      <w:r w:rsidR="00647F24" w:rsidRPr="00C71EFF">
        <w:rPr>
          <w:rFonts w:ascii="Tahoma" w:hAnsi="Tahoma" w:cs="Tahoma"/>
          <w:color w:val="000000" w:themeColor="text1"/>
          <w:sz w:val="24"/>
          <w:szCs w:val="24"/>
        </w:rPr>
        <w:t>Zgodnie</w:t>
      </w:r>
      <w:r w:rsidR="00D728B0" w:rsidRPr="00C71EFF">
        <w:rPr>
          <w:rFonts w:ascii="Tahoma" w:hAnsi="Tahoma" w:cs="Tahoma"/>
          <w:color w:val="000000" w:themeColor="text1"/>
          <w:sz w:val="24"/>
          <w:szCs w:val="24"/>
        </w:rPr>
        <w:t>,</w:t>
      </w:r>
      <w:r w:rsidR="00647F24" w:rsidRPr="00C71EFF">
        <w:rPr>
          <w:rFonts w:ascii="Tahoma" w:hAnsi="Tahoma" w:cs="Tahoma"/>
          <w:color w:val="000000" w:themeColor="text1"/>
          <w:sz w:val="24"/>
          <w:szCs w:val="24"/>
        </w:rPr>
        <w:t xml:space="preserve"> z </w:t>
      </w:r>
      <w:r w:rsidR="009204ED" w:rsidRPr="00C71EFF">
        <w:rPr>
          <w:rFonts w:ascii="Tahoma" w:hAnsi="Tahoma" w:cs="Tahoma"/>
          <w:color w:val="000000" w:themeColor="text1"/>
          <w:sz w:val="24"/>
          <w:szCs w:val="24"/>
        </w:rPr>
        <w:t>zawartą z Powiatem umową</w:t>
      </w:r>
      <w:r w:rsidR="00D728B0" w:rsidRPr="00C71EFF">
        <w:rPr>
          <w:rFonts w:ascii="Tahoma" w:hAnsi="Tahoma" w:cs="Tahoma"/>
          <w:color w:val="000000" w:themeColor="text1"/>
          <w:sz w:val="24"/>
          <w:szCs w:val="24"/>
        </w:rPr>
        <w:t>,</w:t>
      </w:r>
      <w:r w:rsidR="009204ED" w:rsidRPr="00C71EFF">
        <w:rPr>
          <w:rFonts w:ascii="Tahoma" w:hAnsi="Tahoma" w:cs="Tahoma"/>
          <w:color w:val="000000" w:themeColor="text1"/>
          <w:sz w:val="24"/>
          <w:szCs w:val="24"/>
        </w:rPr>
        <w:t xml:space="preserve"> realizując zadania </w:t>
      </w:r>
      <w:r w:rsidR="007A27B4" w:rsidRPr="00C71EFF">
        <w:rPr>
          <w:rFonts w:ascii="Tahoma" w:hAnsi="Tahoma" w:cs="Tahoma"/>
          <w:color w:val="000000" w:themeColor="text1"/>
          <w:sz w:val="24"/>
          <w:szCs w:val="24"/>
        </w:rPr>
        <w:t>na podstawie art. 10b ust. 7 Ustawy z dnia 27 sierpnia 1997 r. o rehabilitacji zawodowej i społecznej oraz zatrud</w:t>
      </w:r>
      <w:r w:rsidR="001E589A" w:rsidRPr="00C71EFF">
        <w:rPr>
          <w:rFonts w:ascii="Tahoma" w:hAnsi="Tahoma" w:cs="Tahoma"/>
          <w:color w:val="000000" w:themeColor="text1"/>
          <w:sz w:val="24"/>
          <w:szCs w:val="24"/>
        </w:rPr>
        <w:t>nianiu osób niepełnosprawnych (Dz. U</w:t>
      </w:r>
      <w:r w:rsidR="007A27B4" w:rsidRPr="00C71EFF">
        <w:rPr>
          <w:rFonts w:ascii="Tahoma" w:hAnsi="Tahoma" w:cs="Tahoma"/>
          <w:color w:val="000000" w:themeColor="text1"/>
          <w:sz w:val="24"/>
          <w:szCs w:val="24"/>
        </w:rPr>
        <w:t xml:space="preserve">. nr 123, poz. 776, z </w:t>
      </w:r>
      <w:proofErr w:type="spellStart"/>
      <w:r w:rsidR="007A27B4" w:rsidRPr="00C71EFF">
        <w:rPr>
          <w:rFonts w:ascii="Tahoma" w:hAnsi="Tahoma" w:cs="Tahoma"/>
          <w:color w:val="000000" w:themeColor="text1"/>
          <w:sz w:val="24"/>
          <w:szCs w:val="24"/>
        </w:rPr>
        <w:t>późn</w:t>
      </w:r>
      <w:proofErr w:type="spellEnd"/>
      <w:r w:rsidR="007A27B4" w:rsidRPr="00C71EFF">
        <w:rPr>
          <w:rFonts w:ascii="Tahoma" w:hAnsi="Tahoma" w:cs="Tahoma"/>
          <w:color w:val="000000" w:themeColor="text1"/>
          <w:sz w:val="24"/>
          <w:szCs w:val="24"/>
        </w:rPr>
        <w:t xml:space="preserve">. zm.) </w:t>
      </w:r>
      <w:r w:rsidR="009204ED" w:rsidRPr="00C71EFF">
        <w:rPr>
          <w:rFonts w:ascii="Tahoma" w:hAnsi="Tahoma" w:cs="Tahoma"/>
          <w:color w:val="000000" w:themeColor="text1"/>
          <w:sz w:val="24"/>
          <w:szCs w:val="24"/>
        </w:rPr>
        <w:t xml:space="preserve">oraz </w:t>
      </w:r>
      <w:r w:rsidR="00DF6229" w:rsidRPr="00C71EFF">
        <w:rPr>
          <w:rFonts w:ascii="Tahoma" w:hAnsi="Tahoma" w:cs="Tahoma"/>
          <w:color w:val="000000" w:themeColor="text1"/>
          <w:sz w:val="24"/>
          <w:szCs w:val="24"/>
        </w:rPr>
        <w:t>R</w:t>
      </w:r>
      <w:r w:rsidR="009204ED" w:rsidRPr="00C71EFF">
        <w:rPr>
          <w:rFonts w:ascii="Tahoma" w:hAnsi="Tahoma" w:cs="Tahoma"/>
          <w:color w:val="000000" w:themeColor="text1"/>
          <w:sz w:val="24"/>
          <w:szCs w:val="24"/>
        </w:rPr>
        <w:t>ozporządzeni</w:t>
      </w:r>
      <w:r w:rsidR="007A27B4" w:rsidRPr="00C71EFF">
        <w:rPr>
          <w:rFonts w:ascii="Tahoma" w:hAnsi="Tahoma" w:cs="Tahoma"/>
          <w:color w:val="000000" w:themeColor="text1"/>
          <w:sz w:val="24"/>
          <w:szCs w:val="24"/>
        </w:rPr>
        <w:t>a</w:t>
      </w:r>
      <w:r w:rsidR="007A27B4" w:rsidRPr="00C71EFF">
        <w:rPr>
          <w:rFonts w:ascii="Tahoma" w:hAnsi="Tahoma" w:cs="Tahoma"/>
          <w:bCs/>
          <w:color w:val="000000" w:themeColor="text1"/>
          <w:sz w:val="24"/>
          <w:szCs w:val="24"/>
        </w:rPr>
        <w:t xml:space="preserve"> ministra gospodarki, pracy i polityki społecznej </w:t>
      </w:r>
      <w:r w:rsidR="007A27B4" w:rsidRPr="00C71EFF">
        <w:rPr>
          <w:rFonts w:ascii="Tahoma" w:hAnsi="Tahoma" w:cs="Tahoma"/>
          <w:color w:val="000000" w:themeColor="text1"/>
          <w:sz w:val="24"/>
          <w:szCs w:val="24"/>
        </w:rPr>
        <w:t xml:space="preserve">z dnia 25 marca 2004 r. </w:t>
      </w:r>
      <w:r w:rsidR="007A27B4" w:rsidRPr="00C71EFF">
        <w:rPr>
          <w:rFonts w:ascii="Tahoma" w:hAnsi="Tahoma" w:cs="Tahoma"/>
          <w:bCs/>
          <w:color w:val="000000" w:themeColor="text1"/>
          <w:sz w:val="24"/>
          <w:szCs w:val="24"/>
        </w:rPr>
        <w:t xml:space="preserve">w sprawie warsztatów terapii zajęciowej </w:t>
      </w:r>
      <w:r w:rsidR="007A27B4" w:rsidRPr="00C71EFF">
        <w:rPr>
          <w:rFonts w:ascii="Tahoma" w:hAnsi="Tahoma" w:cs="Tahoma"/>
          <w:color w:val="000000" w:themeColor="text1"/>
          <w:sz w:val="24"/>
          <w:szCs w:val="24"/>
        </w:rPr>
        <w:t>(Dz. U. z dnia 15 kwietnia 2004 r.</w:t>
      </w:r>
      <w:r w:rsidR="005A463F" w:rsidRPr="00C71EFF">
        <w:rPr>
          <w:rFonts w:ascii="Tahoma" w:hAnsi="Tahoma" w:cs="Tahoma"/>
          <w:color w:val="000000" w:themeColor="text1"/>
          <w:sz w:val="24"/>
          <w:szCs w:val="24"/>
        </w:rPr>
        <w:t xml:space="preserve"> z </w:t>
      </w:r>
      <w:proofErr w:type="spellStart"/>
      <w:r w:rsidR="005A463F" w:rsidRPr="00C71EFF">
        <w:rPr>
          <w:rFonts w:ascii="Tahoma" w:hAnsi="Tahoma" w:cs="Tahoma"/>
          <w:color w:val="000000" w:themeColor="text1"/>
          <w:sz w:val="24"/>
          <w:szCs w:val="24"/>
        </w:rPr>
        <w:t>póź</w:t>
      </w:r>
      <w:proofErr w:type="spellEnd"/>
      <w:r w:rsidR="005A463F" w:rsidRPr="00C71EFF">
        <w:rPr>
          <w:rFonts w:ascii="Tahoma" w:hAnsi="Tahoma" w:cs="Tahoma"/>
          <w:color w:val="000000" w:themeColor="text1"/>
          <w:sz w:val="24"/>
          <w:szCs w:val="24"/>
        </w:rPr>
        <w:t>. zm.</w:t>
      </w:r>
      <w:r w:rsidR="007A27B4" w:rsidRPr="00C71EFF">
        <w:rPr>
          <w:rFonts w:ascii="Tahoma" w:hAnsi="Tahoma" w:cs="Tahoma"/>
          <w:color w:val="000000" w:themeColor="text1"/>
          <w:sz w:val="24"/>
          <w:szCs w:val="24"/>
        </w:rPr>
        <w:t xml:space="preserve">) </w:t>
      </w:r>
      <w:r w:rsidR="00550ECE" w:rsidRPr="00C71EFF">
        <w:rPr>
          <w:rFonts w:ascii="Tahoma" w:hAnsi="Tahoma" w:cs="Tahoma"/>
          <w:color w:val="000000" w:themeColor="text1"/>
          <w:sz w:val="24"/>
          <w:szCs w:val="24"/>
        </w:rPr>
        <w:t xml:space="preserve">oraz Regulaminu Organizacyjnego WTZ, </w:t>
      </w:r>
      <w:r w:rsidR="007A27B4" w:rsidRPr="00C71EFF">
        <w:rPr>
          <w:rFonts w:ascii="Tahoma" w:hAnsi="Tahoma" w:cs="Tahoma"/>
          <w:color w:val="000000" w:themeColor="text1"/>
          <w:sz w:val="24"/>
          <w:szCs w:val="24"/>
        </w:rPr>
        <w:t>Warsztat Terapii Zajęciowej prowadzony przez Fundację "</w:t>
      </w:r>
      <w:proofErr w:type="spellStart"/>
      <w:r w:rsidR="007A27B4" w:rsidRPr="00C71EFF">
        <w:rPr>
          <w:rFonts w:ascii="Tahoma" w:hAnsi="Tahoma" w:cs="Tahoma"/>
          <w:color w:val="000000" w:themeColor="text1"/>
          <w:sz w:val="24"/>
          <w:szCs w:val="24"/>
        </w:rPr>
        <w:t>Misericordia</w:t>
      </w:r>
      <w:proofErr w:type="spellEnd"/>
      <w:r w:rsidR="007A27B4" w:rsidRPr="00C71EFF">
        <w:rPr>
          <w:rFonts w:ascii="Tahoma" w:hAnsi="Tahoma" w:cs="Tahoma"/>
          <w:color w:val="000000" w:themeColor="text1"/>
          <w:sz w:val="24"/>
          <w:szCs w:val="24"/>
        </w:rPr>
        <w:t>" zrealizo</w:t>
      </w:r>
      <w:r w:rsidR="00550ECE" w:rsidRPr="00C71EFF">
        <w:rPr>
          <w:rFonts w:ascii="Tahoma" w:hAnsi="Tahoma" w:cs="Tahoma"/>
          <w:color w:val="000000" w:themeColor="text1"/>
          <w:sz w:val="24"/>
          <w:szCs w:val="24"/>
        </w:rPr>
        <w:t>wał przyjęte do realizacji</w:t>
      </w:r>
      <w:r w:rsidR="007A27B4" w:rsidRPr="00C71EFF">
        <w:rPr>
          <w:rFonts w:ascii="Tahoma" w:hAnsi="Tahoma" w:cs="Tahoma"/>
          <w:color w:val="000000" w:themeColor="text1"/>
          <w:sz w:val="24"/>
          <w:szCs w:val="24"/>
        </w:rPr>
        <w:t xml:space="preserve"> i zatwierdz</w:t>
      </w:r>
      <w:r w:rsidR="00080D5C" w:rsidRPr="00C71EFF">
        <w:rPr>
          <w:rFonts w:ascii="Tahoma" w:hAnsi="Tahoma" w:cs="Tahoma"/>
          <w:color w:val="000000" w:themeColor="text1"/>
          <w:sz w:val="24"/>
          <w:szCs w:val="24"/>
        </w:rPr>
        <w:t>one przez powiat zadania na 202</w:t>
      </w:r>
      <w:r w:rsidR="00D728B0" w:rsidRPr="00C71EFF">
        <w:rPr>
          <w:rFonts w:ascii="Tahoma" w:hAnsi="Tahoma" w:cs="Tahoma"/>
          <w:color w:val="000000" w:themeColor="text1"/>
          <w:sz w:val="24"/>
          <w:szCs w:val="24"/>
        </w:rPr>
        <w:t xml:space="preserve">5 </w:t>
      </w:r>
      <w:r w:rsidR="007A27B4" w:rsidRPr="00C71EFF">
        <w:rPr>
          <w:rFonts w:ascii="Tahoma" w:hAnsi="Tahoma" w:cs="Tahoma"/>
          <w:color w:val="000000" w:themeColor="text1"/>
          <w:sz w:val="24"/>
          <w:szCs w:val="24"/>
        </w:rPr>
        <w:t>r. po</w:t>
      </w:r>
      <w:r w:rsidR="00550ECE" w:rsidRPr="00C71EFF">
        <w:rPr>
          <w:rFonts w:ascii="Tahoma" w:hAnsi="Tahoma" w:cs="Tahoma"/>
          <w:color w:val="000000" w:themeColor="text1"/>
          <w:sz w:val="24"/>
          <w:szCs w:val="24"/>
        </w:rPr>
        <w:t xml:space="preserve">d względem merytorycznym </w:t>
      </w:r>
      <w:r w:rsidR="00080D5C" w:rsidRPr="00C71EFF">
        <w:rPr>
          <w:rFonts w:ascii="Tahoma" w:hAnsi="Tahoma" w:cs="Tahoma"/>
          <w:color w:val="000000" w:themeColor="text1"/>
          <w:sz w:val="24"/>
          <w:szCs w:val="24"/>
        </w:rPr>
        <w:t>i finansowym w pełnym zakresie</w:t>
      </w:r>
      <w:r w:rsidR="00620DB0" w:rsidRPr="00C71EFF">
        <w:rPr>
          <w:rStyle w:val="Pogrubienie"/>
          <w:rFonts w:ascii="Tahoma" w:hAnsi="Tahoma" w:cs="Tahoma"/>
          <w:b w:val="0"/>
          <w:bCs w:val="0"/>
          <w:color w:val="000000" w:themeColor="text1"/>
          <w:sz w:val="24"/>
          <w:szCs w:val="24"/>
          <w:bdr w:val="none" w:sz="0" w:space="0" w:color="auto" w:frame="1"/>
          <w:shd w:val="clear" w:color="auto" w:fill="FFFFFF"/>
        </w:rPr>
        <w:t>.</w:t>
      </w:r>
    </w:p>
    <w:p w:rsidR="00F60E1C" w:rsidRPr="007B7C57" w:rsidRDefault="00F60E1C" w:rsidP="007A27B4">
      <w:pPr>
        <w:jc w:val="both"/>
        <w:rPr>
          <w:rFonts w:ascii="Tahoma" w:hAnsi="Tahoma" w:cs="Tahoma"/>
          <w:color w:val="FF0000"/>
          <w:sz w:val="24"/>
          <w:szCs w:val="24"/>
        </w:rPr>
      </w:pPr>
    </w:p>
    <w:p w:rsidR="009E1F24" w:rsidRPr="00C71EFF" w:rsidRDefault="007C013D" w:rsidP="007A27B4">
      <w:pPr>
        <w:jc w:val="both"/>
        <w:rPr>
          <w:rFonts w:ascii="Tahoma" w:hAnsi="Tahoma" w:cs="Tahoma"/>
          <w:b/>
          <w:color w:val="000000" w:themeColor="text1"/>
          <w:sz w:val="28"/>
          <w:szCs w:val="28"/>
        </w:rPr>
      </w:pPr>
      <w:r w:rsidRPr="00C71EFF">
        <w:rPr>
          <w:rFonts w:ascii="Tahoma" w:hAnsi="Tahoma" w:cs="Tahoma"/>
          <w:b/>
          <w:color w:val="000000" w:themeColor="text1"/>
          <w:sz w:val="28"/>
          <w:szCs w:val="28"/>
        </w:rPr>
        <w:t xml:space="preserve">II. </w:t>
      </w:r>
      <w:r w:rsidR="000C6452" w:rsidRPr="00C71EFF">
        <w:rPr>
          <w:rFonts w:ascii="Tahoma" w:hAnsi="Tahoma" w:cs="Tahoma"/>
          <w:b/>
          <w:color w:val="000000" w:themeColor="text1"/>
          <w:sz w:val="28"/>
          <w:szCs w:val="28"/>
          <w:u w:val="single"/>
        </w:rPr>
        <w:t>Opis zrealizowanych zadań.</w:t>
      </w:r>
    </w:p>
    <w:p w:rsidR="0046653A" w:rsidRPr="00C71EFF" w:rsidRDefault="0046653A" w:rsidP="007A27B4">
      <w:pPr>
        <w:jc w:val="both"/>
        <w:rPr>
          <w:rFonts w:ascii="Tahoma" w:hAnsi="Tahoma" w:cs="Tahoma"/>
          <w:b/>
          <w:color w:val="000000" w:themeColor="text1"/>
          <w:sz w:val="24"/>
          <w:szCs w:val="24"/>
        </w:rPr>
      </w:pPr>
    </w:p>
    <w:p w:rsidR="0046653A" w:rsidRPr="00C71EFF" w:rsidRDefault="009D34E2" w:rsidP="001008EF">
      <w:pPr>
        <w:spacing w:line="360" w:lineRule="auto"/>
        <w:jc w:val="both"/>
        <w:rPr>
          <w:rFonts w:ascii="Tahoma" w:hAnsi="Tahoma" w:cs="Tahoma"/>
          <w:color w:val="000000" w:themeColor="text1"/>
          <w:sz w:val="24"/>
          <w:szCs w:val="24"/>
        </w:rPr>
      </w:pPr>
      <w:r w:rsidRPr="00C71EFF">
        <w:rPr>
          <w:rFonts w:ascii="Tahoma" w:hAnsi="Tahoma" w:cs="Tahoma"/>
          <w:color w:val="000000" w:themeColor="text1"/>
          <w:sz w:val="24"/>
          <w:szCs w:val="24"/>
        </w:rPr>
        <w:t xml:space="preserve">          </w:t>
      </w:r>
      <w:r w:rsidR="0046653A" w:rsidRPr="00C71EFF">
        <w:rPr>
          <w:rFonts w:ascii="Tahoma" w:hAnsi="Tahoma" w:cs="Tahoma"/>
          <w:color w:val="000000" w:themeColor="text1"/>
          <w:sz w:val="24"/>
          <w:szCs w:val="24"/>
        </w:rPr>
        <w:t>Warsz</w:t>
      </w:r>
      <w:r w:rsidR="007A27B4" w:rsidRPr="00C71EFF">
        <w:rPr>
          <w:rFonts w:ascii="Tahoma" w:hAnsi="Tahoma" w:cs="Tahoma"/>
          <w:color w:val="000000" w:themeColor="text1"/>
          <w:sz w:val="24"/>
          <w:szCs w:val="24"/>
        </w:rPr>
        <w:t>tat Terapii Zajęciowej realizował</w:t>
      </w:r>
      <w:r w:rsidR="0046653A" w:rsidRPr="00C71EFF">
        <w:rPr>
          <w:rFonts w:ascii="Tahoma" w:hAnsi="Tahoma" w:cs="Tahoma"/>
          <w:color w:val="000000" w:themeColor="text1"/>
          <w:sz w:val="24"/>
          <w:szCs w:val="24"/>
        </w:rPr>
        <w:t xml:space="preserve"> zadania w zakr</w:t>
      </w:r>
      <w:r w:rsidR="001008EF" w:rsidRPr="00C71EFF">
        <w:rPr>
          <w:rFonts w:ascii="Tahoma" w:hAnsi="Tahoma" w:cs="Tahoma"/>
          <w:color w:val="000000" w:themeColor="text1"/>
          <w:sz w:val="24"/>
          <w:szCs w:val="24"/>
        </w:rPr>
        <w:t xml:space="preserve">esie rehabilitacji społecznej </w:t>
      </w:r>
      <w:r w:rsidR="001008EF" w:rsidRPr="00C71EFF">
        <w:rPr>
          <w:rFonts w:ascii="Tahoma" w:hAnsi="Tahoma" w:cs="Tahoma"/>
          <w:color w:val="000000" w:themeColor="text1"/>
          <w:sz w:val="24"/>
          <w:szCs w:val="24"/>
        </w:rPr>
        <w:br/>
      </w:r>
      <w:r w:rsidR="0046653A" w:rsidRPr="00C71EFF">
        <w:rPr>
          <w:rFonts w:ascii="Tahoma" w:hAnsi="Tahoma" w:cs="Tahoma"/>
          <w:color w:val="000000" w:themeColor="text1"/>
          <w:sz w:val="24"/>
          <w:szCs w:val="24"/>
        </w:rPr>
        <w:t>i zawodowej, zmierzające do ogólnego rozwoju i poprawy sprawności, niezbędnych do prowadzenia przez osobę niepełnosprawną niezależnego, samodzielnego i aktywnego życia – na miarę jej indywidualnych możliwości.</w:t>
      </w:r>
    </w:p>
    <w:p w:rsidR="0046653A" w:rsidRPr="00C71EFF" w:rsidRDefault="0046653A" w:rsidP="007A27B4">
      <w:pPr>
        <w:spacing w:line="360" w:lineRule="auto"/>
        <w:ind w:firstLine="360"/>
        <w:jc w:val="both"/>
        <w:rPr>
          <w:rFonts w:ascii="Tahoma" w:hAnsi="Tahoma" w:cs="Tahoma"/>
          <w:color w:val="000000" w:themeColor="text1"/>
          <w:sz w:val="24"/>
          <w:szCs w:val="24"/>
        </w:rPr>
      </w:pPr>
      <w:r w:rsidRPr="00C71EFF">
        <w:rPr>
          <w:rFonts w:ascii="Tahoma" w:hAnsi="Tahoma" w:cs="Tahoma"/>
          <w:color w:val="000000" w:themeColor="text1"/>
          <w:sz w:val="24"/>
          <w:szCs w:val="24"/>
        </w:rPr>
        <w:t>Warsztat zapewnia</w:t>
      </w:r>
      <w:r w:rsidR="007A27B4" w:rsidRPr="00C71EFF">
        <w:rPr>
          <w:rFonts w:ascii="Tahoma" w:hAnsi="Tahoma" w:cs="Tahoma"/>
          <w:color w:val="000000" w:themeColor="text1"/>
          <w:sz w:val="24"/>
          <w:szCs w:val="24"/>
        </w:rPr>
        <w:t>ł</w:t>
      </w:r>
      <w:r w:rsidRPr="00C71EFF">
        <w:rPr>
          <w:rFonts w:ascii="Tahoma" w:hAnsi="Tahoma" w:cs="Tahoma"/>
          <w:color w:val="000000" w:themeColor="text1"/>
          <w:sz w:val="24"/>
          <w:szCs w:val="24"/>
        </w:rPr>
        <w:t xml:space="preserve"> warunki niezbędne do pełnej realizacji indywidualnego programu rehabilitacji </w:t>
      </w:r>
      <w:r w:rsidR="00DF6229" w:rsidRPr="00C71EFF">
        <w:rPr>
          <w:rFonts w:ascii="Tahoma" w:hAnsi="Tahoma" w:cs="Tahoma"/>
          <w:color w:val="000000" w:themeColor="text1"/>
          <w:sz w:val="24"/>
          <w:szCs w:val="24"/>
        </w:rPr>
        <w:t>dla każdego uczestnika, mające</w:t>
      </w:r>
      <w:r w:rsidRPr="00C71EFF">
        <w:rPr>
          <w:rFonts w:ascii="Tahoma" w:hAnsi="Tahoma" w:cs="Tahoma"/>
          <w:color w:val="000000" w:themeColor="text1"/>
          <w:sz w:val="24"/>
          <w:szCs w:val="24"/>
        </w:rPr>
        <w:t xml:space="preserve"> na celu optymalny jego rozwój w sferze społecznej i zawodowej oraz do pełnienia różnych ról społecznych.</w:t>
      </w:r>
    </w:p>
    <w:p w:rsidR="0046653A" w:rsidRPr="00C71EFF" w:rsidRDefault="0046653A" w:rsidP="007A27B4">
      <w:pPr>
        <w:spacing w:line="360" w:lineRule="auto"/>
        <w:jc w:val="both"/>
        <w:rPr>
          <w:rFonts w:ascii="Tahoma" w:hAnsi="Tahoma" w:cs="Tahoma"/>
          <w:color w:val="000000" w:themeColor="text1"/>
          <w:sz w:val="24"/>
          <w:szCs w:val="24"/>
        </w:rPr>
      </w:pPr>
      <w:r w:rsidRPr="00C71EFF">
        <w:rPr>
          <w:rFonts w:ascii="Tahoma" w:hAnsi="Tahoma" w:cs="Tahoma"/>
          <w:color w:val="000000" w:themeColor="text1"/>
          <w:sz w:val="24"/>
          <w:szCs w:val="24"/>
        </w:rPr>
        <w:t>W Warsztacie funkcjonuje dziewięć specjalistycznych pracowni:</w:t>
      </w:r>
    </w:p>
    <w:p w:rsidR="0046653A" w:rsidRPr="00C71EFF" w:rsidRDefault="0046653A" w:rsidP="00BA2DE8">
      <w:pPr>
        <w:numPr>
          <w:ilvl w:val="0"/>
          <w:numId w:val="6"/>
        </w:numPr>
        <w:spacing w:line="360" w:lineRule="auto"/>
        <w:ind w:left="0" w:firstLine="720"/>
        <w:jc w:val="both"/>
        <w:rPr>
          <w:rFonts w:ascii="Tahoma" w:hAnsi="Tahoma" w:cs="Tahoma"/>
          <w:color w:val="000000" w:themeColor="text1"/>
          <w:sz w:val="24"/>
          <w:szCs w:val="24"/>
        </w:rPr>
      </w:pPr>
      <w:r w:rsidRPr="00C71EFF">
        <w:rPr>
          <w:rFonts w:ascii="Tahoma" w:hAnsi="Tahoma" w:cs="Tahoma"/>
          <w:color w:val="000000" w:themeColor="text1"/>
          <w:sz w:val="24"/>
          <w:szCs w:val="24"/>
        </w:rPr>
        <w:t>terapii życia codziennego,</w:t>
      </w:r>
    </w:p>
    <w:p w:rsidR="0046653A" w:rsidRPr="00C71EFF" w:rsidRDefault="0046653A" w:rsidP="00BA2DE8">
      <w:pPr>
        <w:numPr>
          <w:ilvl w:val="0"/>
          <w:numId w:val="6"/>
        </w:numPr>
        <w:spacing w:line="360" w:lineRule="auto"/>
        <w:ind w:left="0" w:firstLine="720"/>
        <w:jc w:val="both"/>
        <w:rPr>
          <w:rFonts w:ascii="Tahoma" w:hAnsi="Tahoma" w:cs="Tahoma"/>
          <w:color w:val="000000" w:themeColor="text1"/>
          <w:sz w:val="24"/>
          <w:szCs w:val="24"/>
        </w:rPr>
      </w:pPr>
      <w:r w:rsidRPr="00C71EFF">
        <w:rPr>
          <w:rFonts w:ascii="Tahoma" w:hAnsi="Tahoma" w:cs="Tahoma"/>
          <w:color w:val="000000" w:themeColor="text1"/>
          <w:sz w:val="24"/>
          <w:szCs w:val="24"/>
        </w:rPr>
        <w:t>ceramiczna,</w:t>
      </w:r>
    </w:p>
    <w:p w:rsidR="0046653A" w:rsidRPr="00C71EFF" w:rsidRDefault="0046653A" w:rsidP="00BA2DE8">
      <w:pPr>
        <w:numPr>
          <w:ilvl w:val="0"/>
          <w:numId w:val="6"/>
        </w:numPr>
        <w:spacing w:line="360" w:lineRule="auto"/>
        <w:ind w:left="0" w:firstLine="720"/>
        <w:jc w:val="both"/>
        <w:rPr>
          <w:rFonts w:ascii="Tahoma" w:hAnsi="Tahoma" w:cs="Tahoma"/>
          <w:color w:val="000000" w:themeColor="text1"/>
          <w:sz w:val="24"/>
          <w:szCs w:val="24"/>
        </w:rPr>
      </w:pPr>
      <w:r w:rsidRPr="00C71EFF">
        <w:rPr>
          <w:rFonts w:ascii="Tahoma" w:hAnsi="Tahoma" w:cs="Tahoma"/>
          <w:color w:val="000000" w:themeColor="text1"/>
          <w:sz w:val="24"/>
          <w:szCs w:val="24"/>
        </w:rPr>
        <w:t>plastyczna,</w:t>
      </w:r>
    </w:p>
    <w:p w:rsidR="0046653A" w:rsidRPr="00C71EFF" w:rsidRDefault="0046653A" w:rsidP="00BA2DE8">
      <w:pPr>
        <w:numPr>
          <w:ilvl w:val="0"/>
          <w:numId w:val="6"/>
        </w:numPr>
        <w:spacing w:line="360" w:lineRule="auto"/>
        <w:ind w:left="0" w:firstLine="720"/>
        <w:jc w:val="both"/>
        <w:rPr>
          <w:rFonts w:ascii="Tahoma" w:hAnsi="Tahoma" w:cs="Tahoma"/>
          <w:color w:val="000000" w:themeColor="text1"/>
          <w:sz w:val="24"/>
          <w:szCs w:val="24"/>
        </w:rPr>
      </w:pPr>
      <w:r w:rsidRPr="00C71EFF">
        <w:rPr>
          <w:rFonts w:ascii="Tahoma" w:hAnsi="Tahoma" w:cs="Tahoma"/>
          <w:color w:val="000000" w:themeColor="text1"/>
          <w:sz w:val="24"/>
          <w:szCs w:val="24"/>
        </w:rPr>
        <w:t>komputerowa,</w:t>
      </w:r>
    </w:p>
    <w:p w:rsidR="0046653A" w:rsidRPr="00C71EFF" w:rsidRDefault="0046653A" w:rsidP="00BA2DE8">
      <w:pPr>
        <w:numPr>
          <w:ilvl w:val="0"/>
          <w:numId w:val="6"/>
        </w:numPr>
        <w:spacing w:line="360" w:lineRule="auto"/>
        <w:ind w:left="0" w:firstLine="720"/>
        <w:jc w:val="both"/>
        <w:rPr>
          <w:rFonts w:ascii="Tahoma" w:hAnsi="Tahoma" w:cs="Tahoma"/>
          <w:color w:val="000000" w:themeColor="text1"/>
          <w:sz w:val="24"/>
          <w:szCs w:val="24"/>
        </w:rPr>
      </w:pPr>
      <w:r w:rsidRPr="00C71EFF">
        <w:rPr>
          <w:rFonts w:ascii="Tahoma" w:hAnsi="Tahoma" w:cs="Tahoma"/>
          <w:color w:val="000000" w:themeColor="text1"/>
          <w:sz w:val="24"/>
          <w:szCs w:val="24"/>
        </w:rPr>
        <w:t>artystyczna,</w:t>
      </w:r>
    </w:p>
    <w:p w:rsidR="0046653A" w:rsidRPr="00C71EFF" w:rsidRDefault="0046653A" w:rsidP="00BA2DE8">
      <w:pPr>
        <w:numPr>
          <w:ilvl w:val="0"/>
          <w:numId w:val="6"/>
        </w:numPr>
        <w:spacing w:line="360" w:lineRule="auto"/>
        <w:ind w:left="0" w:firstLine="720"/>
        <w:jc w:val="both"/>
        <w:rPr>
          <w:rFonts w:ascii="Tahoma" w:hAnsi="Tahoma" w:cs="Tahoma"/>
          <w:color w:val="000000" w:themeColor="text1"/>
          <w:sz w:val="24"/>
          <w:szCs w:val="24"/>
        </w:rPr>
      </w:pPr>
      <w:r w:rsidRPr="00C71EFF">
        <w:rPr>
          <w:rFonts w:ascii="Tahoma" w:hAnsi="Tahoma" w:cs="Tahoma"/>
          <w:color w:val="000000" w:themeColor="text1"/>
          <w:sz w:val="24"/>
          <w:szCs w:val="24"/>
        </w:rPr>
        <w:t>wikliniarska,</w:t>
      </w:r>
    </w:p>
    <w:p w:rsidR="0046653A" w:rsidRPr="00C71EFF" w:rsidRDefault="0046653A" w:rsidP="00BA2DE8">
      <w:pPr>
        <w:numPr>
          <w:ilvl w:val="0"/>
          <w:numId w:val="6"/>
        </w:numPr>
        <w:spacing w:line="360" w:lineRule="auto"/>
        <w:ind w:left="0" w:firstLine="720"/>
        <w:jc w:val="both"/>
        <w:rPr>
          <w:rFonts w:ascii="Tahoma" w:hAnsi="Tahoma" w:cs="Tahoma"/>
          <w:color w:val="000000" w:themeColor="text1"/>
          <w:sz w:val="24"/>
          <w:szCs w:val="24"/>
        </w:rPr>
      </w:pPr>
      <w:r w:rsidRPr="00C71EFF">
        <w:rPr>
          <w:rFonts w:ascii="Tahoma" w:hAnsi="Tahoma" w:cs="Tahoma"/>
          <w:color w:val="000000" w:themeColor="text1"/>
          <w:sz w:val="24"/>
          <w:szCs w:val="24"/>
        </w:rPr>
        <w:t>redakcyjna,</w:t>
      </w:r>
    </w:p>
    <w:p w:rsidR="0046653A" w:rsidRPr="00C71EFF" w:rsidRDefault="0046653A" w:rsidP="00BA2DE8">
      <w:pPr>
        <w:numPr>
          <w:ilvl w:val="0"/>
          <w:numId w:val="6"/>
        </w:numPr>
        <w:spacing w:line="360" w:lineRule="auto"/>
        <w:ind w:left="0" w:firstLine="720"/>
        <w:jc w:val="both"/>
        <w:rPr>
          <w:rFonts w:ascii="Tahoma" w:hAnsi="Tahoma" w:cs="Tahoma"/>
          <w:color w:val="000000" w:themeColor="text1"/>
          <w:sz w:val="24"/>
          <w:szCs w:val="24"/>
        </w:rPr>
      </w:pPr>
      <w:r w:rsidRPr="00C71EFF">
        <w:rPr>
          <w:rFonts w:ascii="Tahoma" w:hAnsi="Tahoma" w:cs="Tahoma"/>
          <w:color w:val="000000" w:themeColor="text1"/>
          <w:sz w:val="24"/>
          <w:szCs w:val="24"/>
        </w:rPr>
        <w:t>edukacyjno - stolarska,</w:t>
      </w:r>
    </w:p>
    <w:p w:rsidR="0046653A" w:rsidRPr="00C71EFF" w:rsidRDefault="00C71EFF" w:rsidP="00BA2DE8">
      <w:pPr>
        <w:numPr>
          <w:ilvl w:val="0"/>
          <w:numId w:val="6"/>
        </w:numPr>
        <w:spacing w:line="360" w:lineRule="auto"/>
        <w:ind w:left="0" w:firstLine="720"/>
        <w:jc w:val="both"/>
        <w:rPr>
          <w:rFonts w:ascii="Tahoma" w:hAnsi="Tahoma" w:cs="Tahoma"/>
          <w:color w:val="000000" w:themeColor="text1"/>
          <w:sz w:val="24"/>
          <w:szCs w:val="24"/>
        </w:rPr>
      </w:pPr>
      <w:r>
        <w:rPr>
          <w:rFonts w:ascii="Tahoma" w:hAnsi="Tahoma" w:cs="Tahoma"/>
          <w:color w:val="000000" w:themeColor="text1"/>
          <w:sz w:val="24"/>
          <w:szCs w:val="24"/>
        </w:rPr>
        <w:t>ogrodniczo -</w:t>
      </w:r>
      <w:r w:rsidR="0046653A" w:rsidRPr="00C71EFF">
        <w:rPr>
          <w:rFonts w:ascii="Tahoma" w:hAnsi="Tahoma" w:cs="Tahoma"/>
          <w:color w:val="000000" w:themeColor="text1"/>
          <w:sz w:val="24"/>
          <w:szCs w:val="24"/>
        </w:rPr>
        <w:t xml:space="preserve"> gospodarcza,</w:t>
      </w:r>
    </w:p>
    <w:p w:rsidR="007A27B4" w:rsidRPr="00C71EFF" w:rsidRDefault="0046653A" w:rsidP="00BA2DE8">
      <w:pPr>
        <w:numPr>
          <w:ilvl w:val="0"/>
          <w:numId w:val="6"/>
        </w:numPr>
        <w:spacing w:line="360" w:lineRule="auto"/>
        <w:ind w:left="0" w:firstLine="720"/>
        <w:jc w:val="both"/>
        <w:rPr>
          <w:rFonts w:ascii="Tahoma" w:hAnsi="Tahoma" w:cs="Tahoma"/>
          <w:color w:val="000000" w:themeColor="text1"/>
          <w:sz w:val="24"/>
          <w:szCs w:val="24"/>
        </w:rPr>
      </w:pPr>
      <w:r w:rsidRPr="00C71EFF">
        <w:rPr>
          <w:rFonts w:ascii="Tahoma" w:hAnsi="Tahoma" w:cs="Tahoma"/>
          <w:color w:val="000000" w:themeColor="text1"/>
          <w:sz w:val="24"/>
          <w:szCs w:val="24"/>
        </w:rPr>
        <w:t>oraz rehabilitacja fizyczna.</w:t>
      </w:r>
    </w:p>
    <w:p w:rsidR="0046653A" w:rsidRPr="00C71EFF" w:rsidRDefault="0046653A" w:rsidP="0046653A">
      <w:pPr>
        <w:spacing w:line="360" w:lineRule="auto"/>
        <w:ind w:firstLine="708"/>
        <w:jc w:val="both"/>
        <w:rPr>
          <w:rFonts w:ascii="Tahoma" w:hAnsi="Tahoma" w:cs="Tahoma"/>
          <w:color w:val="000000" w:themeColor="text1"/>
          <w:sz w:val="24"/>
          <w:szCs w:val="24"/>
        </w:rPr>
      </w:pPr>
      <w:r w:rsidRPr="00C71EFF">
        <w:rPr>
          <w:rFonts w:ascii="Tahoma" w:hAnsi="Tahoma" w:cs="Tahoma"/>
          <w:color w:val="000000" w:themeColor="text1"/>
          <w:sz w:val="24"/>
          <w:szCs w:val="24"/>
        </w:rPr>
        <w:t>W pracowniach terapeutycznych real</w:t>
      </w:r>
      <w:r w:rsidR="007A27B4" w:rsidRPr="00C71EFF">
        <w:rPr>
          <w:rFonts w:ascii="Tahoma" w:hAnsi="Tahoma" w:cs="Tahoma"/>
          <w:color w:val="000000" w:themeColor="text1"/>
          <w:sz w:val="24"/>
          <w:szCs w:val="24"/>
        </w:rPr>
        <w:t>izowano</w:t>
      </w:r>
      <w:r w:rsidRPr="00C71EFF">
        <w:rPr>
          <w:rFonts w:ascii="Tahoma" w:hAnsi="Tahoma" w:cs="Tahoma"/>
          <w:color w:val="000000" w:themeColor="text1"/>
          <w:sz w:val="24"/>
          <w:szCs w:val="24"/>
        </w:rPr>
        <w:t xml:space="preserve"> program rehabilitacji poprzez zindywidualizowaną pracę z uczestnikami, z wykorzystaniem metod terapii grupowej, nastawionej na szeroko rozumianą rehabilitację zawodową i społeczną.</w:t>
      </w:r>
    </w:p>
    <w:p w:rsidR="0046653A" w:rsidRPr="00C71EFF" w:rsidRDefault="007A27B4" w:rsidP="0046653A">
      <w:pPr>
        <w:spacing w:line="360" w:lineRule="auto"/>
        <w:ind w:firstLine="708"/>
        <w:jc w:val="both"/>
        <w:rPr>
          <w:rFonts w:ascii="Tahoma" w:hAnsi="Tahoma" w:cs="Tahoma"/>
          <w:color w:val="000000" w:themeColor="text1"/>
          <w:sz w:val="24"/>
          <w:szCs w:val="24"/>
        </w:rPr>
      </w:pPr>
      <w:r w:rsidRPr="00C71EFF">
        <w:rPr>
          <w:rFonts w:ascii="Tahoma" w:hAnsi="Tahoma" w:cs="Tahoma"/>
          <w:color w:val="000000" w:themeColor="text1"/>
          <w:sz w:val="24"/>
          <w:szCs w:val="24"/>
        </w:rPr>
        <w:lastRenderedPageBreak/>
        <w:t>Pierwsze pięć pracowni zajmowało</w:t>
      </w:r>
      <w:r w:rsidR="0046653A" w:rsidRPr="00C71EFF">
        <w:rPr>
          <w:rFonts w:ascii="Tahoma" w:hAnsi="Tahoma" w:cs="Tahoma"/>
          <w:color w:val="000000" w:themeColor="text1"/>
          <w:sz w:val="24"/>
          <w:szCs w:val="24"/>
        </w:rPr>
        <w:t xml:space="preserve"> się głównie rehabilitacją społeczną, </w:t>
      </w:r>
      <w:r w:rsidR="00142C22" w:rsidRPr="00C71EFF">
        <w:rPr>
          <w:rFonts w:ascii="Tahoma" w:hAnsi="Tahoma" w:cs="Tahoma"/>
          <w:color w:val="000000" w:themeColor="text1"/>
          <w:sz w:val="24"/>
          <w:szCs w:val="24"/>
        </w:rPr>
        <w:br/>
      </w:r>
      <w:r w:rsidR="0046653A" w:rsidRPr="00C71EFF">
        <w:rPr>
          <w:rFonts w:ascii="Tahoma" w:hAnsi="Tahoma" w:cs="Tahoma"/>
          <w:color w:val="000000" w:themeColor="text1"/>
          <w:sz w:val="24"/>
          <w:szCs w:val="24"/>
        </w:rPr>
        <w:t xml:space="preserve">a </w:t>
      </w:r>
      <w:r w:rsidR="004B6C49" w:rsidRPr="00C71EFF">
        <w:rPr>
          <w:rFonts w:ascii="Tahoma" w:hAnsi="Tahoma" w:cs="Tahoma"/>
          <w:color w:val="000000" w:themeColor="text1"/>
          <w:sz w:val="24"/>
          <w:szCs w:val="24"/>
        </w:rPr>
        <w:t xml:space="preserve">pracownie: </w:t>
      </w:r>
      <w:r w:rsidR="0046653A" w:rsidRPr="00C71EFF">
        <w:rPr>
          <w:rFonts w:ascii="Tahoma" w:hAnsi="Tahoma" w:cs="Tahoma"/>
          <w:color w:val="000000" w:themeColor="text1"/>
          <w:sz w:val="24"/>
          <w:szCs w:val="24"/>
        </w:rPr>
        <w:t>wikliniarska, reda</w:t>
      </w:r>
      <w:r w:rsidR="00C71EFF" w:rsidRPr="00C71EFF">
        <w:rPr>
          <w:rFonts w:ascii="Tahoma" w:hAnsi="Tahoma" w:cs="Tahoma"/>
          <w:color w:val="000000" w:themeColor="text1"/>
          <w:sz w:val="24"/>
          <w:szCs w:val="24"/>
        </w:rPr>
        <w:t>kcyjna, edukacyjno -</w:t>
      </w:r>
      <w:r w:rsidR="00CE644B" w:rsidRPr="00C71EFF">
        <w:rPr>
          <w:rFonts w:ascii="Tahoma" w:hAnsi="Tahoma" w:cs="Tahoma"/>
          <w:color w:val="000000" w:themeColor="text1"/>
          <w:sz w:val="24"/>
          <w:szCs w:val="24"/>
        </w:rPr>
        <w:t xml:space="preserve"> stolarska i </w:t>
      </w:r>
      <w:r w:rsidR="0046653A" w:rsidRPr="00C71EFF">
        <w:rPr>
          <w:rFonts w:ascii="Tahoma" w:hAnsi="Tahoma" w:cs="Tahoma"/>
          <w:color w:val="000000" w:themeColor="text1"/>
          <w:sz w:val="24"/>
          <w:szCs w:val="24"/>
        </w:rPr>
        <w:t>ogrodniczo - gospoda</w:t>
      </w:r>
      <w:r w:rsidR="00CE644B" w:rsidRPr="00C71EFF">
        <w:rPr>
          <w:rFonts w:ascii="Tahoma" w:hAnsi="Tahoma" w:cs="Tahoma"/>
          <w:color w:val="000000" w:themeColor="text1"/>
          <w:sz w:val="24"/>
          <w:szCs w:val="24"/>
        </w:rPr>
        <w:t>rcza</w:t>
      </w:r>
      <w:r w:rsidRPr="00C71EFF">
        <w:rPr>
          <w:rFonts w:ascii="Tahoma" w:hAnsi="Tahoma" w:cs="Tahoma"/>
          <w:color w:val="000000" w:themeColor="text1"/>
          <w:sz w:val="24"/>
          <w:szCs w:val="24"/>
        </w:rPr>
        <w:t xml:space="preserve"> nastawione były</w:t>
      </w:r>
      <w:r w:rsidR="0046653A" w:rsidRPr="00C71EFF">
        <w:rPr>
          <w:rFonts w:ascii="Tahoma" w:hAnsi="Tahoma" w:cs="Tahoma"/>
          <w:color w:val="000000" w:themeColor="text1"/>
          <w:sz w:val="24"/>
          <w:szCs w:val="24"/>
        </w:rPr>
        <w:t xml:space="preserve"> przede wszystkim na rehabilitację zawodową.</w:t>
      </w:r>
    </w:p>
    <w:p w:rsidR="0046653A" w:rsidRPr="00C71EFF" w:rsidRDefault="0046653A" w:rsidP="0046653A">
      <w:pPr>
        <w:spacing w:line="360" w:lineRule="auto"/>
        <w:ind w:firstLine="708"/>
        <w:jc w:val="both"/>
        <w:rPr>
          <w:rFonts w:ascii="Tahoma" w:hAnsi="Tahoma" w:cs="Tahoma"/>
          <w:color w:val="FF0000"/>
          <w:sz w:val="24"/>
          <w:szCs w:val="24"/>
        </w:rPr>
      </w:pPr>
    </w:p>
    <w:p w:rsidR="00E66729" w:rsidRPr="00C71EFF" w:rsidRDefault="0046653A" w:rsidP="00C71EFF">
      <w:pPr>
        <w:spacing w:line="360" w:lineRule="auto"/>
        <w:jc w:val="both"/>
        <w:rPr>
          <w:rFonts w:ascii="Tahoma" w:hAnsi="Tahoma" w:cs="Tahoma"/>
          <w:color w:val="000000" w:themeColor="text1"/>
          <w:sz w:val="24"/>
          <w:szCs w:val="24"/>
          <w:u w:val="single"/>
        </w:rPr>
      </w:pPr>
      <w:r w:rsidRPr="00C71EFF">
        <w:rPr>
          <w:rFonts w:ascii="Tahoma" w:hAnsi="Tahoma" w:cs="Tahoma"/>
          <w:bCs/>
          <w:iCs/>
          <w:color w:val="000000" w:themeColor="text1"/>
          <w:sz w:val="24"/>
          <w:szCs w:val="24"/>
        </w:rPr>
        <w:t>Cel</w:t>
      </w:r>
      <w:r w:rsidR="007A27B4" w:rsidRPr="00C71EFF">
        <w:rPr>
          <w:rFonts w:ascii="Tahoma" w:hAnsi="Tahoma" w:cs="Tahoma"/>
          <w:bCs/>
          <w:iCs/>
          <w:color w:val="000000" w:themeColor="text1"/>
          <w:sz w:val="24"/>
          <w:szCs w:val="24"/>
        </w:rPr>
        <w:t>em</w:t>
      </w:r>
      <w:r w:rsidRPr="00C71EFF">
        <w:rPr>
          <w:rFonts w:ascii="Tahoma" w:hAnsi="Tahoma" w:cs="Tahoma"/>
          <w:bCs/>
          <w:iCs/>
          <w:color w:val="000000" w:themeColor="text1"/>
          <w:sz w:val="24"/>
          <w:szCs w:val="24"/>
        </w:rPr>
        <w:t xml:space="preserve"> podstawowy</w:t>
      </w:r>
      <w:r w:rsidR="007A27B4" w:rsidRPr="00C71EFF">
        <w:rPr>
          <w:rFonts w:ascii="Tahoma" w:hAnsi="Tahoma" w:cs="Tahoma"/>
          <w:bCs/>
          <w:iCs/>
          <w:color w:val="000000" w:themeColor="text1"/>
          <w:sz w:val="24"/>
          <w:szCs w:val="24"/>
        </w:rPr>
        <w:t>m</w:t>
      </w:r>
      <w:r w:rsidRPr="00C71EFF">
        <w:rPr>
          <w:rFonts w:ascii="Tahoma" w:hAnsi="Tahoma" w:cs="Tahoma"/>
          <w:bCs/>
          <w:iCs/>
          <w:color w:val="000000" w:themeColor="text1"/>
          <w:sz w:val="24"/>
          <w:szCs w:val="24"/>
        </w:rPr>
        <w:t xml:space="preserve"> działalności pracowni</w:t>
      </w:r>
      <w:r w:rsidR="007A27B4" w:rsidRPr="00C71EFF">
        <w:rPr>
          <w:rFonts w:ascii="Tahoma" w:hAnsi="Tahoma" w:cs="Tahoma"/>
          <w:bCs/>
          <w:iCs/>
          <w:color w:val="000000" w:themeColor="text1"/>
          <w:sz w:val="24"/>
          <w:szCs w:val="24"/>
        </w:rPr>
        <w:t xml:space="preserve"> było</w:t>
      </w:r>
      <w:r w:rsidR="00D728B0" w:rsidRPr="00C71EFF">
        <w:rPr>
          <w:rFonts w:ascii="Tahoma" w:hAnsi="Tahoma" w:cs="Tahoma"/>
          <w:bCs/>
          <w:iCs/>
          <w:color w:val="000000" w:themeColor="text1"/>
          <w:sz w:val="24"/>
          <w:szCs w:val="24"/>
        </w:rPr>
        <w:t xml:space="preserve"> p</w:t>
      </w:r>
      <w:r w:rsidRPr="00C71EFF">
        <w:rPr>
          <w:rFonts w:ascii="Tahoma" w:hAnsi="Tahoma" w:cs="Tahoma"/>
          <w:color w:val="000000" w:themeColor="text1"/>
          <w:sz w:val="24"/>
          <w:szCs w:val="24"/>
        </w:rPr>
        <w:t xml:space="preserve">rzygotowanie </w:t>
      </w:r>
      <w:r w:rsidR="00B01C07" w:rsidRPr="00C71EFF">
        <w:rPr>
          <w:rFonts w:ascii="Tahoma" w:hAnsi="Tahoma" w:cs="Tahoma"/>
          <w:color w:val="000000" w:themeColor="text1"/>
          <w:sz w:val="24"/>
          <w:szCs w:val="24"/>
        </w:rPr>
        <w:t xml:space="preserve"> uczestnika </w:t>
      </w:r>
      <w:r w:rsidRPr="00C71EFF">
        <w:rPr>
          <w:rFonts w:ascii="Tahoma" w:hAnsi="Tahoma" w:cs="Tahoma"/>
          <w:color w:val="000000" w:themeColor="text1"/>
          <w:sz w:val="24"/>
          <w:szCs w:val="24"/>
        </w:rPr>
        <w:t>do podjęcia zadań i pełnienia różnych ról społecznych, zawodowych</w:t>
      </w:r>
      <w:r w:rsidR="00B01C07" w:rsidRPr="00C71EFF">
        <w:rPr>
          <w:rFonts w:ascii="Tahoma" w:hAnsi="Tahoma" w:cs="Tahoma"/>
          <w:color w:val="000000" w:themeColor="text1"/>
          <w:sz w:val="24"/>
          <w:szCs w:val="24"/>
        </w:rPr>
        <w:t>, poprzez</w:t>
      </w:r>
      <w:r w:rsidRPr="00C71EFF">
        <w:rPr>
          <w:rFonts w:ascii="Tahoma" w:hAnsi="Tahoma" w:cs="Tahoma"/>
          <w:color w:val="000000" w:themeColor="text1"/>
          <w:sz w:val="24"/>
          <w:szCs w:val="24"/>
        </w:rPr>
        <w:t xml:space="preserve"> pracę nad sobą</w:t>
      </w:r>
      <w:r w:rsidR="00C71EFF" w:rsidRPr="00C71EFF">
        <w:rPr>
          <w:rFonts w:ascii="Tahoma" w:hAnsi="Tahoma" w:cs="Tahoma"/>
          <w:color w:val="000000" w:themeColor="text1"/>
          <w:sz w:val="24"/>
          <w:szCs w:val="24"/>
        </w:rPr>
        <w:t xml:space="preserve"> oraz terapię zajęciową</w:t>
      </w:r>
      <w:r w:rsidR="00B01C07" w:rsidRPr="00C71EFF">
        <w:rPr>
          <w:rFonts w:ascii="Tahoma" w:hAnsi="Tahoma" w:cs="Tahoma"/>
          <w:color w:val="000000" w:themeColor="text1"/>
          <w:sz w:val="24"/>
          <w:szCs w:val="24"/>
        </w:rPr>
        <w:t>,</w:t>
      </w:r>
      <w:r w:rsidR="00C71EFF" w:rsidRPr="00C71EFF">
        <w:rPr>
          <w:rFonts w:ascii="Tahoma" w:hAnsi="Tahoma" w:cs="Tahoma"/>
          <w:color w:val="000000" w:themeColor="text1"/>
          <w:sz w:val="24"/>
          <w:szCs w:val="24"/>
        </w:rPr>
        <w:t xml:space="preserve"> </w:t>
      </w:r>
      <w:r w:rsidR="00B01C07" w:rsidRPr="00C71EFF">
        <w:rPr>
          <w:rFonts w:ascii="Tahoma" w:hAnsi="Tahoma" w:cs="Tahoma"/>
          <w:color w:val="000000" w:themeColor="text1"/>
          <w:sz w:val="24"/>
          <w:szCs w:val="24"/>
        </w:rPr>
        <w:t xml:space="preserve">która była podstawą  </w:t>
      </w:r>
      <w:r w:rsidRPr="00C71EFF">
        <w:rPr>
          <w:rFonts w:ascii="Tahoma" w:hAnsi="Tahoma" w:cs="Tahoma"/>
          <w:color w:val="000000" w:themeColor="text1"/>
          <w:sz w:val="24"/>
          <w:szCs w:val="24"/>
        </w:rPr>
        <w:t xml:space="preserve">w zakresie </w:t>
      </w:r>
      <w:r w:rsidR="004B6C49" w:rsidRPr="00C71EFF">
        <w:rPr>
          <w:rFonts w:ascii="Tahoma" w:hAnsi="Tahoma" w:cs="Tahoma"/>
          <w:color w:val="000000" w:themeColor="text1"/>
          <w:sz w:val="24"/>
          <w:szCs w:val="24"/>
        </w:rPr>
        <w:t>nabywania i udoskonalania sprawności psychofizycznych</w:t>
      </w:r>
      <w:r w:rsidR="007A27B4" w:rsidRPr="00C71EFF">
        <w:rPr>
          <w:rFonts w:ascii="Tahoma" w:hAnsi="Tahoma" w:cs="Tahoma"/>
          <w:color w:val="000000" w:themeColor="text1"/>
          <w:sz w:val="24"/>
          <w:szCs w:val="24"/>
        </w:rPr>
        <w:t>, kształtowania</w:t>
      </w:r>
      <w:r w:rsidRPr="00C71EFF">
        <w:rPr>
          <w:rFonts w:ascii="Tahoma" w:hAnsi="Tahoma" w:cs="Tahoma"/>
          <w:color w:val="000000" w:themeColor="text1"/>
          <w:sz w:val="24"/>
          <w:szCs w:val="24"/>
        </w:rPr>
        <w:t xml:space="preserve"> dojrzałej osobowości</w:t>
      </w:r>
      <w:r w:rsidR="007A27B4" w:rsidRPr="00C71EFF">
        <w:rPr>
          <w:rFonts w:ascii="Tahoma" w:hAnsi="Tahoma" w:cs="Tahoma"/>
          <w:color w:val="000000" w:themeColor="text1"/>
          <w:sz w:val="24"/>
          <w:szCs w:val="24"/>
        </w:rPr>
        <w:t>, przygotowania</w:t>
      </w:r>
      <w:r w:rsidRPr="00C71EFF">
        <w:rPr>
          <w:rFonts w:ascii="Tahoma" w:hAnsi="Tahoma" w:cs="Tahoma"/>
          <w:color w:val="000000" w:themeColor="text1"/>
          <w:sz w:val="24"/>
          <w:szCs w:val="24"/>
        </w:rPr>
        <w:t xml:space="preserve"> do wykonywania zawo</w:t>
      </w:r>
      <w:r w:rsidR="004B6C49" w:rsidRPr="00C71EFF">
        <w:rPr>
          <w:rFonts w:ascii="Tahoma" w:hAnsi="Tahoma" w:cs="Tahoma"/>
          <w:color w:val="000000" w:themeColor="text1"/>
          <w:sz w:val="24"/>
          <w:szCs w:val="24"/>
        </w:rPr>
        <w:t>du oraz</w:t>
      </w:r>
      <w:r w:rsidR="00D728B0" w:rsidRPr="00C71EFF">
        <w:rPr>
          <w:rFonts w:ascii="Tahoma" w:hAnsi="Tahoma" w:cs="Tahoma"/>
          <w:color w:val="000000" w:themeColor="text1"/>
          <w:sz w:val="24"/>
          <w:szCs w:val="24"/>
        </w:rPr>
        <w:t>,</w:t>
      </w:r>
      <w:r w:rsidR="004B6C49" w:rsidRPr="00C71EFF">
        <w:rPr>
          <w:rFonts w:ascii="Tahoma" w:hAnsi="Tahoma" w:cs="Tahoma"/>
          <w:color w:val="000000" w:themeColor="text1"/>
          <w:sz w:val="24"/>
          <w:szCs w:val="24"/>
        </w:rPr>
        <w:t xml:space="preserve"> w konsekwencji</w:t>
      </w:r>
      <w:r w:rsidR="00D728B0" w:rsidRPr="00C71EFF">
        <w:rPr>
          <w:rFonts w:ascii="Tahoma" w:hAnsi="Tahoma" w:cs="Tahoma"/>
          <w:color w:val="000000" w:themeColor="text1"/>
          <w:sz w:val="24"/>
          <w:szCs w:val="24"/>
        </w:rPr>
        <w:t>,</w:t>
      </w:r>
      <w:r w:rsidR="00324220">
        <w:rPr>
          <w:rFonts w:ascii="Tahoma" w:hAnsi="Tahoma" w:cs="Tahoma"/>
          <w:color w:val="000000" w:themeColor="text1"/>
          <w:sz w:val="24"/>
          <w:szCs w:val="24"/>
        </w:rPr>
        <w:t xml:space="preserve"> podjęcie</w:t>
      </w:r>
      <w:r w:rsidRPr="00C71EFF">
        <w:rPr>
          <w:rFonts w:ascii="Tahoma" w:hAnsi="Tahoma" w:cs="Tahoma"/>
          <w:color w:val="000000" w:themeColor="text1"/>
          <w:sz w:val="24"/>
          <w:szCs w:val="24"/>
        </w:rPr>
        <w:t xml:space="preserve"> w miarę możliwości, </w:t>
      </w:r>
      <w:r w:rsidR="00D728B0" w:rsidRPr="00C71EFF">
        <w:rPr>
          <w:rFonts w:ascii="Tahoma" w:hAnsi="Tahoma" w:cs="Tahoma"/>
          <w:color w:val="000000" w:themeColor="text1"/>
          <w:sz w:val="24"/>
          <w:szCs w:val="24"/>
        </w:rPr>
        <w:t>zatrudnienia</w:t>
      </w:r>
      <w:r w:rsidRPr="00C71EFF">
        <w:rPr>
          <w:rFonts w:ascii="Tahoma" w:hAnsi="Tahoma" w:cs="Tahoma"/>
          <w:color w:val="000000" w:themeColor="text1"/>
          <w:sz w:val="24"/>
          <w:szCs w:val="24"/>
        </w:rPr>
        <w:t xml:space="preserve"> na otwartym lub chronionym rynku pracy</w:t>
      </w:r>
      <w:r w:rsidR="00DC78A3" w:rsidRPr="00C71EFF">
        <w:rPr>
          <w:rFonts w:ascii="Tahoma" w:hAnsi="Tahoma" w:cs="Tahoma"/>
          <w:color w:val="000000" w:themeColor="text1"/>
          <w:sz w:val="24"/>
          <w:szCs w:val="24"/>
        </w:rPr>
        <w:t>.</w:t>
      </w:r>
    </w:p>
    <w:p w:rsidR="00DC78A3" w:rsidRPr="007B7C57" w:rsidRDefault="00DC78A3" w:rsidP="00DC78A3">
      <w:pPr>
        <w:spacing w:line="360" w:lineRule="auto"/>
        <w:ind w:firstLine="708"/>
        <w:jc w:val="both"/>
        <w:rPr>
          <w:rFonts w:ascii="Tahoma" w:hAnsi="Tahoma" w:cs="Tahoma"/>
          <w:color w:val="FF0000"/>
          <w:sz w:val="24"/>
          <w:szCs w:val="24"/>
        </w:rPr>
      </w:pPr>
    </w:p>
    <w:p w:rsidR="00E66729" w:rsidRPr="007B7C57" w:rsidRDefault="002070BC" w:rsidP="00DC78A3">
      <w:pPr>
        <w:spacing w:before="100" w:beforeAutospacing="1" w:after="100" w:afterAutospacing="1"/>
        <w:jc w:val="center"/>
        <w:rPr>
          <w:color w:val="FF0000"/>
          <w:sz w:val="24"/>
          <w:szCs w:val="24"/>
        </w:rPr>
      </w:pPr>
      <w:r>
        <w:rPr>
          <w:noProof/>
          <w:color w:val="FF0000"/>
          <w:sz w:val="24"/>
          <w:szCs w:val="24"/>
        </w:rPr>
        <w:drawing>
          <wp:inline distT="0" distB="0" distL="0" distR="0">
            <wp:extent cx="4860950" cy="3240633"/>
            <wp:effectExtent l="19050" t="0" r="0" b="0"/>
            <wp:docPr id="2" name="Obraz 1" descr="IMG_4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75.jpg"/>
                    <pic:cNvPicPr/>
                  </pic:nvPicPr>
                  <pic:blipFill>
                    <a:blip r:embed="rId10" cstate="print"/>
                    <a:stretch>
                      <a:fillRect/>
                    </a:stretch>
                  </pic:blipFill>
                  <pic:spPr>
                    <a:xfrm>
                      <a:off x="0" y="0"/>
                      <a:ext cx="4862068" cy="3241379"/>
                    </a:xfrm>
                    <a:prstGeom prst="rect">
                      <a:avLst/>
                    </a:prstGeom>
                  </pic:spPr>
                </pic:pic>
              </a:graphicData>
            </a:graphic>
          </wp:inline>
        </w:drawing>
      </w:r>
    </w:p>
    <w:p w:rsidR="00D71E9E" w:rsidRPr="006B79B8" w:rsidRDefault="0046653A" w:rsidP="00AA7D64">
      <w:pPr>
        <w:jc w:val="center"/>
        <w:rPr>
          <w:rFonts w:ascii="Tahoma" w:hAnsi="Tahoma" w:cs="Tahoma"/>
          <w:color w:val="000000" w:themeColor="text1"/>
          <w:sz w:val="24"/>
          <w:szCs w:val="24"/>
        </w:rPr>
      </w:pPr>
      <w:r w:rsidRPr="006B79B8">
        <w:rPr>
          <w:rFonts w:ascii="Tahoma" w:hAnsi="Tahoma" w:cs="Tahoma"/>
          <w:color w:val="000000" w:themeColor="text1"/>
          <w:sz w:val="24"/>
          <w:szCs w:val="24"/>
        </w:rPr>
        <w:t>Pracownia terapii życia codziennego</w:t>
      </w:r>
    </w:p>
    <w:p w:rsidR="0046653A" w:rsidRPr="007B7C57" w:rsidRDefault="0046653A" w:rsidP="00CD18FB">
      <w:pPr>
        <w:jc w:val="center"/>
        <w:rPr>
          <w:rFonts w:ascii="Tahoma" w:hAnsi="Tahoma" w:cs="Tahoma"/>
          <w:color w:val="FF0000"/>
          <w:sz w:val="24"/>
          <w:szCs w:val="24"/>
        </w:rPr>
      </w:pPr>
    </w:p>
    <w:p w:rsidR="006F17A2" w:rsidRPr="007B7C57" w:rsidRDefault="006F17A2" w:rsidP="00CD18FB">
      <w:pPr>
        <w:jc w:val="center"/>
        <w:rPr>
          <w:rFonts w:ascii="Tahoma" w:hAnsi="Tahoma" w:cs="Tahoma"/>
          <w:color w:val="FF0000"/>
          <w:sz w:val="24"/>
          <w:szCs w:val="24"/>
        </w:rPr>
      </w:pPr>
    </w:p>
    <w:p w:rsidR="006F17A2" w:rsidRPr="007B7C57" w:rsidRDefault="006F17A2" w:rsidP="00CD18FB">
      <w:pPr>
        <w:jc w:val="center"/>
        <w:rPr>
          <w:rFonts w:ascii="Tahoma" w:hAnsi="Tahoma" w:cs="Tahoma"/>
          <w:color w:val="FF0000"/>
          <w:sz w:val="24"/>
          <w:szCs w:val="24"/>
        </w:rPr>
      </w:pPr>
    </w:p>
    <w:p w:rsidR="006F17A2" w:rsidRPr="007B7C57" w:rsidRDefault="006F17A2" w:rsidP="00CD18FB">
      <w:pPr>
        <w:jc w:val="center"/>
        <w:rPr>
          <w:rFonts w:ascii="Tahoma" w:hAnsi="Tahoma" w:cs="Tahoma"/>
          <w:color w:val="FF0000"/>
          <w:sz w:val="24"/>
          <w:szCs w:val="24"/>
        </w:rPr>
      </w:pPr>
    </w:p>
    <w:p w:rsidR="006F17A2" w:rsidRPr="007B7C57" w:rsidRDefault="006F17A2" w:rsidP="00CD18FB">
      <w:pPr>
        <w:jc w:val="center"/>
        <w:rPr>
          <w:rFonts w:ascii="Tahoma" w:hAnsi="Tahoma" w:cs="Tahoma"/>
          <w:color w:val="FF0000"/>
          <w:sz w:val="24"/>
          <w:szCs w:val="24"/>
        </w:rPr>
      </w:pPr>
    </w:p>
    <w:p w:rsidR="006F17A2" w:rsidRPr="007B7C57" w:rsidRDefault="006F17A2" w:rsidP="00CD18FB">
      <w:pPr>
        <w:jc w:val="center"/>
        <w:rPr>
          <w:rFonts w:ascii="Tahoma" w:hAnsi="Tahoma" w:cs="Tahoma"/>
          <w:color w:val="FF0000"/>
          <w:sz w:val="24"/>
          <w:szCs w:val="24"/>
        </w:rPr>
      </w:pPr>
    </w:p>
    <w:p w:rsidR="006F17A2" w:rsidRDefault="006F17A2" w:rsidP="00CD18FB">
      <w:pPr>
        <w:jc w:val="center"/>
        <w:rPr>
          <w:rFonts w:ascii="Tahoma" w:hAnsi="Tahoma" w:cs="Tahoma"/>
          <w:color w:val="FF0000"/>
          <w:sz w:val="24"/>
          <w:szCs w:val="24"/>
        </w:rPr>
      </w:pPr>
    </w:p>
    <w:p w:rsidR="006B79B8" w:rsidRDefault="006B79B8" w:rsidP="00CD18FB">
      <w:pPr>
        <w:jc w:val="center"/>
        <w:rPr>
          <w:rFonts w:ascii="Tahoma" w:hAnsi="Tahoma" w:cs="Tahoma"/>
          <w:color w:val="FF0000"/>
          <w:sz w:val="24"/>
          <w:szCs w:val="24"/>
        </w:rPr>
      </w:pPr>
    </w:p>
    <w:p w:rsidR="006B79B8" w:rsidRDefault="006B79B8" w:rsidP="00CD18FB">
      <w:pPr>
        <w:jc w:val="center"/>
        <w:rPr>
          <w:rFonts w:ascii="Tahoma" w:hAnsi="Tahoma" w:cs="Tahoma"/>
          <w:color w:val="FF0000"/>
          <w:sz w:val="24"/>
          <w:szCs w:val="24"/>
        </w:rPr>
      </w:pPr>
    </w:p>
    <w:p w:rsidR="006B79B8" w:rsidRDefault="006B79B8" w:rsidP="00CD18FB">
      <w:pPr>
        <w:jc w:val="center"/>
        <w:rPr>
          <w:rFonts w:ascii="Tahoma" w:hAnsi="Tahoma" w:cs="Tahoma"/>
          <w:color w:val="FF0000"/>
          <w:sz w:val="24"/>
          <w:szCs w:val="24"/>
        </w:rPr>
      </w:pPr>
    </w:p>
    <w:p w:rsidR="006B79B8" w:rsidRDefault="006B79B8" w:rsidP="00CD18FB">
      <w:pPr>
        <w:jc w:val="center"/>
        <w:rPr>
          <w:rFonts w:ascii="Tahoma" w:hAnsi="Tahoma" w:cs="Tahoma"/>
          <w:color w:val="FF0000"/>
          <w:sz w:val="24"/>
          <w:szCs w:val="24"/>
        </w:rPr>
      </w:pPr>
    </w:p>
    <w:p w:rsidR="006B79B8" w:rsidRDefault="006B79B8" w:rsidP="00CD18FB">
      <w:pPr>
        <w:jc w:val="center"/>
        <w:rPr>
          <w:rFonts w:ascii="Tahoma" w:hAnsi="Tahoma" w:cs="Tahoma"/>
          <w:color w:val="FF0000"/>
          <w:sz w:val="24"/>
          <w:szCs w:val="24"/>
        </w:rPr>
      </w:pPr>
    </w:p>
    <w:p w:rsidR="006B79B8" w:rsidRPr="007B7C57" w:rsidRDefault="006B79B8" w:rsidP="00CD18FB">
      <w:pPr>
        <w:jc w:val="center"/>
        <w:rPr>
          <w:rFonts w:ascii="Tahoma" w:hAnsi="Tahoma" w:cs="Tahoma"/>
          <w:color w:val="FF0000"/>
          <w:sz w:val="24"/>
          <w:szCs w:val="24"/>
        </w:rPr>
      </w:pPr>
    </w:p>
    <w:p w:rsidR="006F17A2" w:rsidRPr="007B7C57" w:rsidRDefault="006F17A2" w:rsidP="00CD18FB">
      <w:pPr>
        <w:jc w:val="center"/>
        <w:rPr>
          <w:rFonts w:ascii="Tahoma" w:hAnsi="Tahoma" w:cs="Tahoma"/>
          <w:color w:val="FF0000"/>
          <w:sz w:val="24"/>
          <w:szCs w:val="24"/>
        </w:rPr>
      </w:pPr>
    </w:p>
    <w:p w:rsidR="006F17A2" w:rsidRPr="007B7C57" w:rsidRDefault="006F17A2" w:rsidP="00CD18FB">
      <w:pPr>
        <w:jc w:val="center"/>
        <w:rPr>
          <w:rFonts w:ascii="Tahoma" w:hAnsi="Tahoma" w:cs="Tahoma"/>
          <w:color w:val="FF0000"/>
          <w:sz w:val="24"/>
          <w:szCs w:val="24"/>
        </w:rPr>
      </w:pPr>
    </w:p>
    <w:p w:rsidR="006F17A2" w:rsidRPr="007B7C57" w:rsidRDefault="006B79B8" w:rsidP="00CD18FB">
      <w:pPr>
        <w:jc w:val="center"/>
        <w:rPr>
          <w:rFonts w:ascii="Tahoma" w:hAnsi="Tahoma" w:cs="Tahoma"/>
          <w:color w:val="FF0000"/>
          <w:sz w:val="24"/>
          <w:szCs w:val="24"/>
        </w:rPr>
      </w:pPr>
      <w:r>
        <w:rPr>
          <w:rFonts w:ascii="Tahoma" w:hAnsi="Tahoma" w:cs="Tahoma"/>
          <w:noProof/>
          <w:color w:val="FF0000"/>
          <w:sz w:val="24"/>
          <w:szCs w:val="24"/>
        </w:rPr>
        <w:drawing>
          <wp:anchor distT="0" distB="0" distL="114300" distR="114300" simplePos="0" relativeHeight="251658240" behindDoc="1" locked="0" layoutInCell="1" allowOverlap="1">
            <wp:simplePos x="0" y="0"/>
            <wp:positionH relativeFrom="column">
              <wp:posOffset>654812</wp:posOffset>
            </wp:positionH>
            <wp:positionV relativeFrom="paragraph">
              <wp:posOffset>539</wp:posOffset>
            </wp:positionV>
            <wp:extent cx="4999507" cy="3211373"/>
            <wp:effectExtent l="19050" t="0" r="0" b="0"/>
            <wp:wrapNone/>
            <wp:docPr id="3" name="Obraz 2" descr="IMG_5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17.jpg"/>
                    <pic:cNvPicPr/>
                  </pic:nvPicPr>
                  <pic:blipFill>
                    <a:blip r:embed="rId11" cstate="print"/>
                    <a:stretch>
                      <a:fillRect/>
                    </a:stretch>
                  </pic:blipFill>
                  <pic:spPr>
                    <a:xfrm>
                      <a:off x="0" y="0"/>
                      <a:ext cx="4999507" cy="3211373"/>
                    </a:xfrm>
                    <a:prstGeom prst="rect">
                      <a:avLst/>
                    </a:prstGeom>
                  </pic:spPr>
                </pic:pic>
              </a:graphicData>
            </a:graphic>
          </wp:anchor>
        </w:drawing>
      </w:r>
    </w:p>
    <w:p w:rsidR="006F17A2" w:rsidRPr="007B7C57" w:rsidRDefault="006F17A2" w:rsidP="00CD18FB">
      <w:pPr>
        <w:jc w:val="center"/>
        <w:rPr>
          <w:rFonts w:ascii="Tahoma" w:hAnsi="Tahoma" w:cs="Tahoma"/>
          <w:color w:val="FF0000"/>
          <w:sz w:val="24"/>
          <w:szCs w:val="24"/>
        </w:rPr>
      </w:pPr>
    </w:p>
    <w:p w:rsidR="006F17A2" w:rsidRPr="007B7C57" w:rsidRDefault="006F17A2" w:rsidP="00CD18FB">
      <w:pPr>
        <w:jc w:val="center"/>
        <w:rPr>
          <w:rFonts w:ascii="Tahoma" w:hAnsi="Tahoma" w:cs="Tahoma"/>
          <w:color w:val="FF0000"/>
          <w:sz w:val="24"/>
          <w:szCs w:val="24"/>
        </w:rPr>
      </w:pPr>
    </w:p>
    <w:p w:rsidR="006F17A2" w:rsidRPr="007B7C57" w:rsidRDefault="006F17A2" w:rsidP="00CD18FB">
      <w:pPr>
        <w:jc w:val="center"/>
        <w:rPr>
          <w:rFonts w:ascii="Tahoma" w:hAnsi="Tahoma" w:cs="Tahoma"/>
          <w:color w:val="FF0000"/>
          <w:sz w:val="24"/>
          <w:szCs w:val="24"/>
        </w:rPr>
      </w:pPr>
    </w:p>
    <w:p w:rsidR="006F17A2" w:rsidRPr="007B7C57" w:rsidRDefault="006F17A2" w:rsidP="00CD18FB">
      <w:pPr>
        <w:jc w:val="center"/>
        <w:rPr>
          <w:rFonts w:ascii="Tahoma" w:hAnsi="Tahoma" w:cs="Tahoma"/>
          <w:color w:val="FF0000"/>
          <w:sz w:val="24"/>
          <w:szCs w:val="24"/>
        </w:rPr>
      </w:pPr>
    </w:p>
    <w:p w:rsidR="006F17A2" w:rsidRPr="007B7C57" w:rsidRDefault="006F17A2" w:rsidP="00CD18FB">
      <w:pPr>
        <w:jc w:val="center"/>
        <w:rPr>
          <w:rFonts w:ascii="Tahoma" w:hAnsi="Tahoma" w:cs="Tahoma"/>
          <w:color w:val="FF0000"/>
          <w:sz w:val="24"/>
          <w:szCs w:val="24"/>
        </w:rPr>
      </w:pPr>
    </w:p>
    <w:p w:rsidR="006F17A2" w:rsidRPr="007B7C57" w:rsidRDefault="006F17A2" w:rsidP="00CD18FB">
      <w:pPr>
        <w:jc w:val="center"/>
        <w:rPr>
          <w:rFonts w:ascii="Tahoma" w:hAnsi="Tahoma" w:cs="Tahoma"/>
          <w:color w:val="FF0000"/>
          <w:sz w:val="24"/>
          <w:szCs w:val="24"/>
        </w:rPr>
      </w:pPr>
    </w:p>
    <w:p w:rsidR="006F17A2" w:rsidRPr="007B7C57" w:rsidRDefault="006F17A2" w:rsidP="00CD18FB">
      <w:pPr>
        <w:jc w:val="center"/>
        <w:rPr>
          <w:rFonts w:ascii="Tahoma" w:hAnsi="Tahoma" w:cs="Tahoma"/>
          <w:color w:val="FF0000"/>
          <w:sz w:val="24"/>
          <w:szCs w:val="24"/>
        </w:rPr>
      </w:pPr>
    </w:p>
    <w:p w:rsidR="006F17A2" w:rsidRPr="007B7C57" w:rsidRDefault="006F17A2" w:rsidP="00CD18FB">
      <w:pPr>
        <w:jc w:val="center"/>
        <w:rPr>
          <w:rFonts w:ascii="Tahoma" w:hAnsi="Tahoma" w:cs="Tahoma"/>
          <w:color w:val="FF0000"/>
          <w:sz w:val="24"/>
          <w:szCs w:val="24"/>
        </w:rPr>
      </w:pPr>
    </w:p>
    <w:p w:rsidR="006F17A2" w:rsidRPr="007B7C57" w:rsidRDefault="006F17A2" w:rsidP="00CD18FB">
      <w:pPr>
        <w:jc w:val="center"/>
        <w:rPr>
          <w:rFonts w:ascii="Tahoma" w:hAnsi="Tahoma" w:cs="Tahoma"/>
          <w:color w:val="FF0000"/>
          <w:sz w:val="24"/>
          <w:szCs w:val="24"/>
        </w:rPr>
      </w:pPr>
    </w:p>
    <w:p w:rsidR="006F17A2" w:rsidRPr="007B7C57" w:rsidRDefault="006F17A2" w:rsidP="00CD18FB">
      <w:pPr>
        <w:jc w:val="center"/>
        <w:rPr>
          <w:rFonts w:ascii="Tahoma" w:hAnsi="Tahoma" w:cs="Tahoma"/>
          <w:color w:val="FF0000"/>
          <w:sz w:val="24"/>
          <w:szCs w:val="24"/>
        </w:rPr>
      </w:pPr>
    </w:p>
    <w:p w:rsidR="00E66729" w:rsidRPr="007B7C57" w:rsidRDefault="00E66729" w:rsidP="00DC78A3">
      <w:pPr>
        <w:spacing w:before="100" w:beforeAutospacing="1" w:after="100" w:afterAutospacing="1"/>
        <w:jc w:val="center"/>
        <w:rPr>
          <w:color w:val="FF0000"/>
          <w:sz w:val="24"/>
          <w:szCs w:val="24"/>
        </w:rPr>
      </w:pPr>
    </w:p>
    <w:p w:rsidR="006B79B8" w:rsidRDefault="006B79B8" w:rsidP="0046653A">
      <w:pPr>
        <w:jc w:val="center"/>
        <w:rPr>
          <w:rFonts w:ascii="Tahoma" w:hAnsi="Tahoma" w:cs="Tahoma"/>
          <w:color w:val="FF0000"/>
          <w:sz w:val="24"/>
          <w:szCs w:val="24"/>
        </w:rPr>
      </w:pPr>
    </w:p>
    <w:p w:rsidR="006B79B8" w:rsidRDefault="006B79B8" w:rsidP="0046653A">
      <w:pPr>
        <w:jc w:val="center"/>
        <w:rPr>
          <w:rFonts w:ascii="Tahoma" w:hAnsi="Tahoma" w:cs="Tahoma"/>
          <w:color w:val="FF0000"/>
          <w:sz w:val="24"/>
          <w:szCs w:val="24"/>
        </w:rPr>
      </w:pPr>
    </w:p>
    <w:p w:rsidR="006B79B8" w:rsidRDefault="006B79B8" w:rsidP="0046653A">
      <w:pPr>
        <w:jc w:val="center"/>
        <w:rPr>
          <w:rFonts w:ascii="Tahoma" w:hAnsi="Tahoma" w:cs="Tahoma"/>
          <w:color w:val="FF0000"/>
          <w:sz w:val="24"/>
          <w:szCs w:val="24"/>
        </w:rPr>
      </w:pPr>
    </w:p>
    <w:p w:rsidR="006B79B8" w:rsidRDefault="006B79B8" w:rsidP="0046653A">
      <w:pPr>
        <w:jc w:val="center"/>
        <w:rPr>
          <w:rFonts w:ascii="Tahoma" w:hAnsi="Tahoma" w:cs="Tahoma"/>
          <w:color w:val="FF0000"/>
          <w:sz w:val="24"/>
          <w:szCs w:val="24"/>
        </w:rPr>
      </w:pPr>
    </w:p>
    <w:p w:rsidR="0046653A" w:rsidRPr="006B79B8" w:rsidRDefault="0046653A" w:rsidP="0046653A">
      <w:pPr>
        <w:jc w:val="center"/>
        <w:rPr>
          <w:rFonts w:ascii="Tahoma" w:hAnsi="Tahoma" w:cs="Tahoma"/>
          <w:color w:val="000000" w:themeColor="text1"/>
          <w:sz w:val="24"/>
          <w:szCs w:val="24"/>
        </w:rPr>
      </w:pPr>
      <w:r w:rsidRPr="006B79B8">
        <w:rPr>
          <w:rFonts w:ascii="Tahoma" w:hAnsi="Tahoma" w:cs="Tahoma"/>
          <w:color w:val="000000" w:themeColor="text1"/>
          <w:sz w:val="24"/>
          <w:szCs w:val="24"/>
        </w:rPr>
        <w:t>Pracownia ceramiczna</w:t>
      </w:r>
    </w:p>
    <w:p w:rsidR="004F00DA" w:rsidRPr="007B7C57" w:rsidRDefault="004F00DA" w:rsidP="0046653A">
      <w:pPr>
        <w:jc w:val="center"/>
        <w:rPr>
          <w:rFonts w:ascii="Tahoma" w:hAnsi="Tahoma" w:cs="Tahoma"/>
          <w:color w:val="FF0000"/>
          <w:sz w:val="24"/>
          <w:szCs w:val="24"/>
        </w:rPr>
      </w:pPr>
    </w:p>
    <w:p w:rsidR="00CA7C4C" w:rsidRDefault="00CA7C4C" w:rsidP="0046653A">
      <w:pPr>
        <w:jc w:val="center"/>
        <w:rPr>
          <w:rFonts w:ascii="Tahoma" w:hAnsi="Tahoma" w:cs="Tahoma"/>
          <w:color w:val="FF0000"/>
          <w:sz w:val="24"/>
          <w:szCs w:val="24"/>
        </w:rPr>
      </w:pPr>
    </w:p>
    <w:p w:rsidR="00802AD6" w:rsidRDefault="00802AD6" w:rsidP="0046653A">
      <w:pPr>
        <w:jc w:val="center"/>
        <w:rPr>
          <w:rFonts w:ascii="Tahoma" w:hAnsi="Tahoma" w:cs="Tahoma"/>
          <w:color w:val="FF0000"/>
          <w:sz w:val="24"/>
          <w:szCs w:val="24"/>
        </w:rPr>
      </w:pPr>
    </w:p>
    <w:p w:rsidR="00802AD6" w:rsidRPr="007B7C57" w:rsidRDefault="00802AD6" w:rsidP="0046653A">
      <w:pPr>
        <w:jc w:val="center"/>
        <w:rPr>
          <w:rFonts w:ascii="Tahoma" w:hAnsi="Tahoma" w:cs="Tahoma"/>
          <w:color w:val="FF0000"/>
          <w:sz w:val="24"/>
          <w:szCs w:val="24"/>
        </w:rPr>
      </w:pPr>
    </w:p>
    <w:p w:rsidR="0046653A" w:rsidRPr="007B7C57" w:rsidRDefault="006B79B8" w:rsidP="00FD07D9">
      <w:pPr>
        <w:jc w:val="center"/>
        <w:rPr>
          <w:rFonts w:ascii="Tahoma" w:hAnsi="Tahoma" w:cs="Tahoma"/>
          <w:color w:val="FF0000"/>
          <w:sz w:val="24"/>
          <w:szCs w:val="24"/>
        </w:rPr>
      </w:pPr>
      <w:r>
        <w:rPr>
          <w:rFonts w:ascii="Tahoma" w:hAnsi="Tahoma" w:cs="Tahoma"/>
          <w:noProof/>
          <w:color w:val="FF0000"/>
          <w:sz w:val="24"/>
          <w:szCs w:val="24"/>
        </w:rPr>
        <w:drawing>
          <wp:anchor distT="0" distB="0" distL="114300" distR="114300" simplePos="0" relativeHeight="251659264" behindDoc="1" locked="0" layoutInCell="1" allowOverlap="1">
            <wp:simplePos x="0" y="0"/>
            <wp:positionH relativeFrom="column">
              <wp:posOffset>676275</wp:posOffset>
            </wp:positionH>
            <wp:positionV relativeFrom="paragraph">
              <wp:posOffset>19050</wp:posOffset>
            </wp:positionV>
            <wp:extent cx="5057140" cy="3371215"/>
            <wp:effectExtent l="19050" t="0" r="0" b="0"/>
            <wp:wrapNone/>
            <wp:docPr id="5" name="Obraz 12" descr="IMG_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21.jpg"/>
                    <pic:cNvPicPr/>
                  </pic:nvPicPr>
                  <pic:blipFill>
                    <a:blip r:embed="rId12" cstate="print"/>
                    <a:stretch>
                      <a:fillRect/>
                    </a:stretch>
                  </pic:blipFill>
                  <pic:spPr>
                    <a:xfrm>
                      <a:off x="0" y="0"/>
                      <a:ext cx="5057140" cy="3371215"/>
                    </a:xfrm>
                    <a:prstGeom prst="rect">
                      <a:avLst/>
                    </a:prstGeom>
                    <a:effectLst>
                      <a:innerShdw blurRad="114300">
                        <a:prstClr val="black"/>
                      </a:innerShdw>
                    </a:effectLst>
                  </pic:spPr>
                </pic:pic>
              </a:graphicData>
            </a:graphic>
          </wp:anchor>
        </w:drawing>
      </w:r>
    </w:p>
    <w:p w:rsidR="00CA7C4C" w:rsidRPr="007B7C57" w:rsidRDefault="00CA7C4C" w:rsidP="00CA7C4C">
      <w:pPr>
        <w:tabs>
          <w:tab w:val="left" w:pos="3720"/>
          <w:tab w:val="center" w:pos="4960"/>
        </w:tabs>
        <w:rPr>
          <w:rFonts w:ascii="Tahoma" w:hAnsi="Tahoma" w:cs="Tahoma"/>
          <w:color w:val="FF0000"/>
          <w:sz w:val="24"/>
          <w:szCs w:val="24"/>
        </w:rPr>
      </w:pPr>
      <w:r w:rsidRPr="007B7C57">
        <w:rPr>
          <w:rFonts w:ascii="Tahoma" w:hAnsi="Tahoma" w:cs="Tahoma"/>
          <w:color w:val="FF0000"/>
          <w:sz w:val="24"/>
          <w:szCs w:val="24"/>
        </w:rPr>
        <w:tab/>
      </w:r>
    </w:p>
    <w:p w:rsidR="006B79B8" w:rsidRDefault="00CA7C4C" w:rsidP="00CA7C4C">
      <w:pPr>
        <w:tabs>
          <w:tab w:val="left" w:pos="3720"/>
          <w:tab w:val="center" w:pos="4960"/>
        </w:tabs>
        <w:rPr>
          <w:rFonts w:ascii="Tahoma" w:hAnsi="Tahoma" w:cs="Tahoma"/>
          <w:color w:val="FF0000"/>
          <w:sz w:val="24"/>
          <w:szCs w:val="24"/>
        </w:rPr>
      </w:pPr>
      <w:r w:rsidRPr="007B7C57">
        <w:rPr>
          <w:rFonts w:ascii="Tahoma" w:hAnsi="Tahoma" w:cs="Tahoma"/>
          <w:color w:val="FF0000"/>
          <w:sz w:val="24"/>
          <w:szCs w:val="24"/>
        </w:rPr>
        <w:tab/>
      </w:r>
    </w:p>
    <w:p w:rsidR="006B79B8" w:rsidRDefault="006B79B8" w:rsidP="00CA7C4C">
      <w:pPr>
        <w:tabs>
          <w:tab w:val="left" w:pos="3720"/>
          <w:tab w:val="center" w:pos="4960"/>
        </w:tabs>
        <w:rPr>
          <w:rFonts w:ascii="Tahoma" w:hAnsi="Tahoma" w:cs="Tahoma"/>
          <w:color w:val="FF0000"/>
          <w:sz w:val="24"/>
          <w:szCs w:val="24"/>
        </w:rPr>
      </w:pPr>
    </w:p>
    <w:p w:rsidR="006B79B8" w:rsidRDefault="006B79B8" w:rsidP="00CA7C4C">
      <w:pPr>
        <w:tabs>
          <w:tab w:val="left" w:pos="3720"/>
          <w:tab w:val="center" w:pos="4960"/>
        </w:tabs>
        <w:rPr>
          <w:rFonts w:ascii="Tahoma" w:hAnsi="Tahoma" w:cs="Tahoma"/>
          <w:color w:val="FF0000"/>
          <w:sz w:val="24"/>
          <w:szCs w:val="24"/>
        </w:rPr>
      </w:pPr>
    </w:p>
    <w:p w:rsidR="006B79B8" w:rsidRDefault="006B79B8" w:rsidP="00CA7C4C">
      <w:pPr>
        <w:tabs>
          <w:tab w:val="left" w:pos="3720"/>
          <w:tab w:val="center" w:pos="4960"/>
        </w:tabs>
        <w:rPr>
          <w:rFonts w:ascii="Tahoma" w:hAnsi="Tahoma" w:cs="Tahoma"/>
          <w:color w:val="FF0000"/>
          <w:sz w:val="24"/>
          <w:szCs w:val="24"/>
        </w:rPr>
      </w:pPr>
    </w:p>
    <w:p w:rsidR="006B79B8" w:rsidRDefault="006B79B8" w:rsidP="00CA7C4C">
      <w:pPr>
        <w:tabs>
          <w:tab w:val="left" w:pos="3720"/>
          <w:tab w:val="center" w:pos="4960"/>
        </w:tabs>
        <w:rPr>
          <w:rFonts w:ascii="Tahoma" w:hAnsi="Tahoma" w:cs="Tahoma"/>
          <w:color w:val="FF0000"/>
          <w:sz w:val="24"/>
          <w:szCs w:val="24"/>
        </w:rPr>
      </w:pPr>
    </w:p>
    <w:p w:rsidR="006B79B8" w:rsidRDefault="006B79B8" w:rsidP="00CA7C4C">
      <w:pPr>
        <w:tabs>
          <w:tab w:val="left" w:pos="3720"/>
          <w:tab w:val="center" w:pos="4960"/>
        </w:tabs>
        <w:rPr>
          <w:rFonts w:ascii="Tahoma" w:hAnsi="Tahoma" w:cs="Tahoma"/>
          <w:color w:val="FF0000"/>
          <w:sz w:val="24"/>
          <w:szCs w:val="24"/>
        </w:rPr>
      </w:pPr>
    </w:p>
    <w:p w:rsidR="006B79B8" w:rsidRDefault="006B79B8" w:rsidP="00CA7C4C">
      <w:pPr>
        <w:tabs>
          <w:tab w:val="left" w:pos="3720"/>
          <w:tab w:val="center" w:pos="4960"/>
        </w:tabs>
        <w:rPr>
          <w:rFonts w:ascii="Tahoma" w:hAnsi="Tahoma" w:cs="Tahoma"/>
          <w:color w:val="FF0000"/>
          <w:sz w:val="24"/>
          <w:szCs w:val="24"/>
        </w:rPr>
      </w:pPr>
    </w:p>
    <w:p w:rsidR="006B79B8" w:rsidRDefault="006B79B8" w:rsidP="00CA7C4C">
      <w:pPr>
        <w:tabs>
          <w:tab w:val="left" w:pos="3720"/>
          <w:tab w:val="center" w:pos="4960"/>
        </w:tabs>
        <w:rPr>
          <w:rFonts w:ascii="Tahoma" w:hAnsi="Tahoma" w:cs="Tahoma"/>
          <w:color w:val="FF0000"/>
          <w:sz w:val="24"/>
          <w:szCs w:val="24"/>
        </w:rPr>
      </w:pPr>
    </w:p>
    <w:p w:rsidR="006B79B8" w:rsidRDefault="006B79B8" w:rsidP="00CA7C4C">
      <w:pPr>
        <w:tabs>
          <w:tab w:val="left" w:pos="3720"/>
          <w:tab w:val="center" w:pos="4960"/>
        </w:tabs>
        <w:rPr>
          <w:rFonts w:ascii="Tahoma" w:hAnsi="Tahoma" w:cs="Tahoma"/>
          <w:color w:val="FF0000"/>
          <w:sz w:val="24"/>
          <w:szCs w:val="24"/>
        </w:rPr>
      </w:pPr>
    </w:p>
    <w:p w:rsidR="006B79B8" w:rsidRDefault="006B79B8" w:rsidP="00CA7C4C">
      <w:pPr>
        <w:tabs>
          <w:tab w:val="left" w:pos="3720"/>
          <w:tab w:val="center" w:pos="4960"/>
        </w:tabs>
        <w:rPr>
          <w:rFonts w:ascii="Tahoma" w:hAnsi="Tahoma" w:cs="Tahoma"/>
          <w:color w:val="FF0000"/>
          <w:sz w:val="24"/>
          <w:szCs w:val="24"/>
        </w:rPr>
      </w:pPr>
    </w:p>
    <w:p w:rsidR="006B79B8" w:rsidRDefault="006B79B8" w:rsidP="00CA7C4C">
      <w:pPr>
        <w:tabs>
          <w:tab w:val="left" w:pos="3720"/>
          <w:tab w:val="center" w:pos="4960"/>
        </w:tabs>
        <w:rPr>
          <w:rFonts w:ascii="Tahoma" w:hAnsi="Tahoma" w:cs="Tahoma"/>
          <w:color w:val="FF0000"/>
          <w:sz w:val="24"/>
          <w:szCs w:val="24"/>
        </w:rPr>
      </w:pPr>
    </w:p>
    <w:p w:rsidR="006B79B8" w:rsidRDefault="006B79B8" w:rsidP="00CA7C4C">
      <w:pPr>
        <w:tabs>
          <w:tab w:val="left" w:pos="3720"/>
          <w:tab w:val="center" w:pos="4960"/>
        </w:tabs>
        <w:rPr>
          <w:rFonts w:ascii="Tahoma" w:hAnsi="Tahoma" w:cs="Tahoma"/>
          <w:color w:val="FF0000"/>
          <w:sz w:val="24"/>
          <w:szCs w:val="24"/>
        </w:rPr>
      </w:pPr>
    </w:p>
    <w:p w:rsidR="006B79B8" w:rsidRDefault="006B79B8" w:rsidP="00CA7C4C">
      <w:pPr>
        <w:tabs>
          <w:tab w:val="left" w:pos="3720"/>
          <w:tab w:val="center" w:pos="4960"/>
        </w:tabs>
        <w:rPr>
          <w:rFonts w:ascii="Tahoma" w:hAnsi="Tahoma" w:cs="Tahoma"/>
          <w:color w:val="FF0000"/>
          <w:sz w:val="24"/>
          <w:szCs w:val="24"/>
        </w:rPr>
      </w:pPr>
    </w:p>
    <w:p w:rsidR="006B79B8" w:rsidRDefault="006B79B8" w:rsidP="00CA7C4C">
      <w:pPr>
        <w:tabs>
          <w:tab w:val="left" w:pos="3720"/>
          <w:tab w:val="center" w:pos="4960"/>
        </w:tabs>
        <w:rPr>
          <w:rFonts w:ascii="Tahoma" w:hAnsi="Tahoma" w:cs="Tahoma"/>
          <w:color w:val="FF0000"/>
          <w:sz w:val="24"/>
          <w:szCs w:val="24"/>
        </w:rPr>
      </w:pPr>
    </w:p>
    <w:p w:rsidR="006B79B8" w:rsidRDefault="006B79B8" w:rsidP="00CA7C4C">
      <w:pPr>
        <w:tabs>
          <w:tab w:val="left" w:pos="3720"/>
          <w:tab w:val="center" w:pos="4960"/>
        </w:tabs>
        <w:rPr>
          <w:rFonts w:ascii="Tahoma" w:hAnsi="Tahoma" w:cs="Tahoma"/>
          <w:color w:val="FF0000"/>
          <w:sz w:val="24"/>
          <w:szCs w:val="24"/>
        </w:rPr>
      </w:pPr>
    </w:p>
    <w:p w:rsidR="006B79B8" w:rsidRDefault="006B79B8" w:rsidP="00CA7C4C">
      <w:pPr>
        <w:tabs>
          <w:tab w:val="left" w:pos="3720"/>
          <w:tab w:val="center" w:pos="4960"/>
        </w:tabs>
        <w:rPr>
          <w:rFonts w:ascii="Tahoma" w:hAnsi="Tahoma" w:cs="Tahoma"/>
          <w:color w:val="FF0000"/>
          <w:sz w:val="24"/>
          <w:szCs w:val="24"/>
        </w:rPr>
      </w:pPr>
    </w:p>
    <w:p w:rsidR="006B79B8" w:rsidRDefault="006B79B8" w:rsidP="00CA7C4C">
      <w:pPr>
        <w:tabs>
          <w:tab w:val="left" w:pos="3720"/>
          <w:tab w:val="center" w:pos="4960"/>
        </w:tabs>
        <w:rPr>
          <w:rFonts w:ascii="Tahoma" w:hAnsi="Tahoma" w:cs="Tahoma"/>
          <w:color w:val="FF0000"/>
          <w:sz w:val="24"/>
          <w:szCs w:val="24"/>
        </w:rPr>
      </w:pPr>
    </w:p>
    <w:p w:rsidR="006F17A2" w:rsidRPr="00BD74E1" w:rsidRDefault="00BD74E1" w:rsidP="00BD74E1">
      <w:pPr>
        <w:tabs>
          <w:tab w:val="left" w:pos="3720"/>
          <w:tab w:val="center" w:pos="4960"/>
        </w:tabs>
        <w:jc w:val="center"/>
        <w:rPr>
          <w:rFonts w:ascii="Tahoma" w:hAnsi="Tahoma" w:cs="Tahoma"/>
          <w:color w:val="000000" w:themeColor="text1"/>
          <w:sz w:val="24"/>
          <w:szCs w:val="24"/>
        </w:rPr>
      </w:pPr>
      <w:r>
        <w:rPr>
          <w:rFonts w:ascii="Tahoma" w:hAnsi="Tahoma" w:cs="Tahoma"/>
          <w:color w:val="000000" w:themeColor="text1"/>
          <w:sz w:val="24"/>
          <w:szCs w:val="24"/>
        </w:rPr>
        <w:t>Pracownia plastyczna</w:t>
      </w:r>
    </w:p>
    <w:p w:rsidR="006F17A2" w:rsidRPr="007B7C57" w:rsidRDefault="006F17A2" w:rsidP="0046653A">
      <w:pPr>
        <w:jc w:val="center"/>
        <w:rPr>
          <w:rFonts w:ascii="Tahoma" w:hAnsi="Tahoma" w:cs="Tahoma"/>
          <w:color w:val="FF0000"/>
          <w:sz w:val="24"/>
          <w:szCs w:val="24"/>
        </w:rPr>
      </w:pPr>
    </w:p>
    <w:p w:rsidR="006F17A2" w:rsidRPr="007B7C57" w:rsidRDefault="006F17A2" w:rsidP="0046653A">
      <w:pPr>
        <w:jc w:val="center"/>
        <w:rPr>
          <w:rFonts w:ascii="Tahoma" w:hAnsi="Tahoma" w:cs="Tahoma"/>
          <w:color w:val="FF0000"/>
          <w:sz w:val="24"/>
          <w:szCs w:val="24"/>
        </w:rPr>
      </w:pPr>
    </w:p>
    <w:p w:rsidR="006F17A2" w:rsidRPr="007B7C57" w:rsidRDefault="006F17A2" w:rsidP="0046653A">
      <w:pPr>
        <w:jc w:val="center"/>
        <w:rPr>
          <w:rFonts w:ascii="Tahoma" w:hAnsi="Tahoma" w:cs="Tahoma"/>
          <w:color w:val="FF0000"/>
          <w:sz w:val="24"/>
          <w:szCs w:val="24"/>
        </w:rPr>
      </w:pPr>
    </w:p>
    <w:p w:rsidR="0046653A" w:rsidRPr="007B7C57" w:rsidRDefault="00802AD6" w:rsidP="00FD07D9">
      <w:pPr>
        <w:jc w:val="center"/>
        <w:rPr>
          <w:rFonts w:ascii="Tahoma" w:hAnsi="Tahoma" w:cs="Tahoma"/>
          <w:color w:val="FF0000"/>
          <w:sz w:val="24"/>
          <w:szCs w:val="24"/>
        </w:rPr>
      </w:pPr>
      <w:r>
        <w:rPr>
          <w:rFonts w:ascii="Tahoma" w:hAnsi="Tahoma" w:cs="Tahoma"/>
          <w:noProof/>
          <w:color w:val="FF0000"/>
          <w:sz w:val="24"/>
          <w:szCs w:val="24"/>
        </w:rPr>
        <w:drawing>
          <wp:anchor distT="0" distB="0" distL="114300" distR="114300" simplePos="0" relativeHeight="251660288" behindDoc="1" locked="0" layoutInCell="1" allowOverlap="1">
            <wp:simplePos x="0" y="0"/>
            <wp:positionH relativeFrom="column">
              <wp:posOffset>581660</wp:posOffset>
            </wp:positionH>
            <wp:positionV relativeFrom="paragraph">
              <wp:posOffset>71552</wp:posOffset>
            </wp:positionV>
            <wp:extent cx="5108905" cy="3408883"/>
            <wp:effectExtent l="19050" t="0" r="0" b="0"/>
            <wp:wrapNone/>
            <wp:docPr id="6" name="Obraz 5" descr="IMG_5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49.jpg"/>
                    <pic:cNvPicPr/>
                  </pic:nvPicPr>
                  <pic:blipFill>
                    <a:blip r:embed="rId13" cstate="print"/>
                    <a:stretch>
                      <a:fillRect/>
                    </a:stretch>
                  </pic:blipFill>
                  <pic:spPr>
                    <a:xfrm>
                      <a:off x="0" y="0"/>
                      <a:ext cx="5108905" cy="3408883"/>
                    </a:xfrm>
                    <a:prstGeom prst="rect">
                      <a:avLst/>
                    </a:prstGeom>
                  </pic:spPr>
                </pic:pic>
              </a:graphicData>
            </a:graphic>
          </wp:anchor>
        </w:drawing>
      </w:r>
    </w:p>
    <w:p w:rsidR="00E66729" w:rsidRPr="007B7C57" w:rsidRDefault="00E66729" w:rsidP="0046653A">
      <w:pPr>
        <w:jc w:val="center"/>
        <w:rPr>
          <w:rFonts w:ascii="Tahoma" w:hAnsi="Tahoma" w:cs="Tahoma"/>
          <w:color w:val="FF0000"/>
          <w:sz w:val="24"/>
          <w:szCs w:val="24"/>
        </w:rPr>
      </w:pPr>
    </w:p>
    <w:p w:rsidR="00802AD6" w:rsidRDefault="00802AD6" w:rsidP="0046653A">
      <w:pPr>
        <w:jc w:val="center"/>
        <w:rPr>
          <w:rFonts w:ascii="Tahoma" w:hAnsi="Tahoma" w:cs="Tahoma"/>
          <w:color w:val="000000" w:themeColor="text1"/>
          <w:sz w:val="24"/>
          <w:szCs w:val="24"/>
        </w:rPr>
      </w:pPr>
    </w:p>
    <w:p w:rsidR="00802AD6" w:rsidRDefault="00802AD6" w:rsidP="0046653A">
      <w:pPr>
        <w:jc w:val="center"/>
        <w:rPr>
          <w:rFonts w:ascii="Tahoma" w:hAnsi="Tahoma" w:cs="Tahoma"/>
          <w:color w:val="000000" w:themeColor="text1"/>
          <w:sz w:val="24"/>
          <w:szCs w:val="24"/>
        </w:rPr>
      </w:pPr>
    </w:p>
    <w:p w:rsidR="00802AD6" w:rsidRDefault="00802AD6" w:rsidP="0046653A">
      <w:pPr>
        <w:jc w:val="center"/>
        <w:rPr>
          <w:rFonts w:ascii="Tahoma" w:hAnsi="Tahoma" w:cs="Tahoma"/>
          <w:color w:val="000000" w:themeColor="text1"/>
          <w:sz w:val="24"/>
          <w:szCs w:val="24"/>
        </w:rPr>
      </w:pPr>
    </w:p>
    <w:p w:rsidR="00802AD6" w:rsidRDefault="00802AD6" w:rsidP="0046653A">
      <w:pPr>
        <w:jc w:val="center"/>
        <w:rPr>
          <w:rFonts w:ascii="Tahoma" w:hAnsi="Tahoma" w:cs="Tahoma"/>
          <w:color w:val="000000" w:themeColor="text1"/>
          <w:sz w:val="24"/>
          <w:szCs w:val="24"/>
        </w:rPr>
      </w:pPr>
    </w:p>
    <w:p w:rsidR="00802AD6" w:rsidRDefault="00802AD6" w:rsidP="0046653A">
      <w:pPr>
        <w:jc w:val="center"/>
        <w:rPr>
          <w:rFonts w:ascii="Tahoma" w:hAnsi="Tahoma" w:cs="Tahoma"/>
          <w:color w:val="000000" w:themeColor="text1"/>
          <w:sz w:val="24"/>
          <w:szCs w:val="24"/>
        </w:rPr>
      </w:pPr>
    </w:p>
    <w:p w:rsidR="00802AD6" w:rsidRDefault="00802AD6" w:rsidP="0046653A">
      <w:pPr>
        <w:jc w:val="center"/>
        <w:rPr>
          <w:rFonts w:ascii="Tahoma" w:hAnsi="Tahoma" w:cs="Tahoma"/>
          <w:color w:val="000000" w:themeColor="text1"/>
          <w:sz w:val="24"/>
          <w:szCs w:val="24"/>
        </w:rPr>
      </w:pPr>
    </w:p>
    <w:p w:rsidR="00802AD6" w:rsidRDefault="00802AD6" w:rsidP="0046653A">
      <w:pPr>
        <w:jc w:val="center"/>
        <w:rPr>
          <w:rFonts w:ascii="Tahoma" w:hAnsi="Tahoma" w:cs="Tahoma"/>
          <w:color w:val="000000" w:themeColor="text1"/>
          <w:sz w:val="24"/>
          <w:szCs w:val="24"/>
        </w:rPr>
      </w:pPr>
    </w:p>
    <w:p w:rsidR="00802AD6" w:rsidRDefault="00802AD6" w:rsidP="0046653A">
      <w:pPr>
        <w:jc w:val="center"/>
        <w:rPr>
          <w:rFonts w:ascii="Tahoma" w:hAnsi="Tahoma" w:cs="Tahoma"/>
          <w:color w:val="000000" w:themeColor="text1"/>
          <w:sz w:val="24"/>
          <w:szCs w:val="24"/>
        </w:rPr>
      </w:pPr>
    </w:p>
    <w:p w:rsidR="00802AD6" w:rsidRDefault="00802AD6" w:rsidP="0046653A">
      <w:pPr>
        <w:jc w:val="center"/>
        <w:rPr>
          <w:rFonts w:ascii="Tahoma" w:hAnsi="Tahoma" w:cs="Tahoma"/>
          <w:color w:val="000000" w:themeColor="text1"/>
          <w:sz w:val="24"/>
          <w:szCs w:val="24"/>
        </w:rPr>
      </w:pPr>
    </w:p>
    <w:p w:rsidR="00802AD6" w:rsidRDefault="00802AD6" w:rsidP="0046653A">
      <w:pPr>
        <w:jc w:val="center"/>
        <w:rPr>
          <w:rFonts w:ascii="Tahoma" w:hAnsi="Tahoma" w:cs="Tahoma"/>
          <w:color w:val="000000" w:themeColor="text1"/>
          <w:sz w:val="24"/>
          <w:szCs w:val="24"/>
        </w:rPr>
      </w:pPr>
    </w:p>
    <w:p w:rsidR="00802AD6" w:rsidRDefault="00802AD6" w:rsidP="0046653A">
      <w:pPr>
        <w:jc w:val="center"/>
        <w:rPr>
          <w:rFonts w:ascii="Tahoma" w:hAnsi="Tahoma" w:cs="Tahoma"/>
          <w:color w:val="000000" w:themeColor="text1"/>
          <w:sz w:val="24"/>
          <w:szCs w:val="24"/>
        </w:rPr>
      </w:pPr>
    </w:p>
    <w:p w:rsidR="00802AD6" w:rsidRDefault="00802AD6" w:rsidP="0046653A">
      <w:pPr>
        <w:jc w:val="center"/>
        <w:rPr>
          <w:rFonts w:ascii="Tahoma" w:hAnsi="Tahoma" w:cs="Tahoma"/>
          <w:color w:val="000000" w:themeColor="text1"/>
          <w:sz w:val="24"/>
          <w:szCs w:val="24"/>
        </w:rPr>
      </w:pPr>
    </w:p>
    <w:p w:rsidR="00802AD6" w:rsidRDefault="00802AD6" w:rsidP="0046653A">
      <w:pPr>
        <w:jc w:val="center"/>
        <w:rPr>
          <w:rFonts w:ascii="Tahoma" w:hAnsi="Tahoma" w:cs="Tahoma"/>
          <w:color w:val="000000" w:themeColor="text1"/>
          <w:sz w:val="24"/>
          <w:szCs w:val="24"/>
        </w:rPr>
      </w:pPr>
    </w:p>
    <w:p w:rsidR="00802AD6" w:rsidRDefault="00802AD6" w:rsidP="0046653A">
      <w:pPr>
        <w:jc w:val="center"/>
        <w:rPr>
          <w:rFonts w:ascii="Tahoma" w:hAnsi="Tahoma" w:cs="Tahoma"/>
          <w:color w:val="000000" w:themeColor="text1"/>
          <w:sz w:val="24"/>
          <w:szCs w:val="24"/>
        </w:rPr>
      </w:pPr>
    </w:p>
    <w:p w:rsidR="00802AD6" w:rsidRDefault="00802AD6" w:rsidP="0046653A">
      <w:pPr>
        <w:jc w:val="center"/>
        <w:rPr>
          <w:rFonts w:ascii="Tahoma" w:hAnsi="Tahoma" w:cs="Tahoma"/>
          <w:color w:val="000000" w:themeColor="text1"/>
          <w:sz w:val="24"/>
          <w:szCs w:val="24"/>
        </w:rPr>
      </w:pPr>
    </w:p>
    <w:p w:rsidR="00802AD6" w:rsidRDefault="00802AD6" w:rsidP="0046653A">
      <w:pPr>
        <w:jc w:val="center"/>
        <w:rPr>
          <w:rFonts w:ascii="Tahoma" w:hAnsi="Tahoma" w:cs="Tahoma"/>
          <w:color w:val="000000" w:themeColor="text1"/>
          <w:sz w:val="24"/>
          <w:szCs w:val="24"/>
        </w:rPr>
      </w:pPr>
    </w:p>
    <w:p w:rsidR="00802AD6" w:rsidRDefault="00802AD6" w:rsidP="0046653A">
      <w:pPr>
        <w:jc w:val="center"/>
        <w:rPr>
          <w:rFonts w:ascii="Tahoma" w:hAnsi="Tahoma" w:cs="Tahoma"/>
          <w:color w:val="000000" w:themeColor="text1"/>
          <w:sz w:val="24"/>
          <w:szCs w:val="24"/>
        </w:rPr>
      </w:pPr>
    </w:p>
    <w:p w:rsidR="00802AD6" w:rsidRDefault="00802AD6" w:rsidP="0046653A">
      <w:pPr>
        <w:jc w:val="center"/>
        <w:rPr>
          <w:rFonts w:ascii="Tahoma" w:hAnsi="Tahoma" w:cs="Tahoma"/>
          <w:color w:val="000000" w:themeColor="text1"/>
          <w:sz w:val="24"/>
          <w:szCs w:val="24"/>
        </w:rPr>
      </w:pPr>
    </w:p>
    <w:p w:rsidR="0046653A" w:rsidRPr="00802AD6" w:rsidRDefault="0046653A" w:rsidP="0046653A">
      <w:pPr>
        <w:jc w:val="center"/>
        <w:rPr>
          <w:rFonts w:ascii="Tahoma" w:hAnsi="Tahoma" w:cs="Tahoma"/>
          <w:color w:val="000000" w:themeColor="text1"/>
          <w:sz w:val="24"/>
          <w:szCs w:val="24"/>
        </w:rPr>
      </w:pPr>
      <w:r w:rsidRPr="00802AD6">
        <w:rPr>
          <w:rFonts w:ascii="Tahoma" w:hAnsi="Tahoma" w:cs="Tahoma"/>
          <w:color w:val="000000" w:themeColor="text1"/>
          <w:sz w:val="24"/>
          <w:szCs w:val="24"/>
        </w:rPr>
        <w:t>Pracownia komputerowa</w:t>
      </w:r>
    </w:p>
    <w:p w:rsidR="000F3FC2" w:rsidRDefault="000F3FC2" w:rsidP="00AA7D64">
      <w:pPr>
        <w:rPr>
          <w:rFonts w:ascii="Tahoma" w:hAnsi="Tahoma" w:cs="Tahoma"/>
          <w:color w:val="FF0000"/>
          <w:sz w:val="24"/>
          <w:szCs w:val="24"/>
        </w:rPr>
      </w:pPr>
    </w:p>
    <w:p w:rsidR="00802AD6" w:rsidRDefault="00802AD6" w:rsidP="00AA7D64">
      <w:pPr>
        <w:rPr>
          <w:rFonts w:ascii="Tahoma" w:hAnsi="Tahoma" w:cs="Tahoma"/>
          <w:color w:val="FF0000"/>
          <w:sz w:val="24"/>
          <w:szCs w:val="24"/>
        </w:rPr>
      </w:pPr>
    </w:p>
    <w:p w:rsidR="00802AD6" w:rsidRPr="007B7C57" w:rsidRDefault="00802AD6" w:rsidP="00AA7D64">
      <w:pPr>
        <w:rPr>
          <w:rFonts w:ascii="Tahoma" w:hAnsi="Tahoma" w:cs="Tahoma"/>
          <w:color w:val="FF0000"/>
          <w:sz w:val="24"/>
          <w:szCs w:val="24"/>
        </w:rPr>
      </w:pPr>
    </w:p>
    <w:p w:rsidR="0046653A" w:rsidRDefault="00802AD6" w:rsidP="00FD07D9">
      <w:pPr>
        <w:jc w:val="center"/>
        <w:rPr>
          <w:rFonts w:ascii="Tahoma" w:hAnsi="Tahoma" w:cs="Tahoma"/>
          <w:noProof/>
          <w:color w:val="FF0000"/>
          <w:sz w:val="24"/>
          <w:szCs w:val="24"/>
        </w:rPr>
      </w:pPr>
      <w:r>
        <w:rPr>
          <w:rFonts w:ascii="Tahoma" w:hAnsi="Tahoma" w:cs="Tahoma"/>
          <w:noProof/>
          <w:color w:val="FF0000"/>
          <w:sz w:val="24"/>
          <w:szCs w:val="24"/>
        </w:rPr>
        <w:drawing>
          <wp:anchor distT="0" distB="0" distL="114300" distR="114300" simplePos="0" relativeHeight="251661312" behindDoc="1" locked="0" layoutInCell="1" allowOverlap="1">
            <wp:simplePos x="0" y="0"/>
            <wp:positionH relativeFrom="column">
              <wp:posOffset>537769</wp:posOffset>
            </wp:positionH>
            <wp:positionV relativeFrom="paragraph">
              <wp:posOffset>16256</wp:posOffset>
            </wp:positionV>
            <wp:extent cx="5152796" cy="3430829"/>
            <wp:effectExtent l="19050" t="0" r="0" b="0"/>
            <wp:wrapNone/>
            <wp:docPr id="10" name="Obraz 9" descr="IMG_4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50.jpg"/>
                    <pic:cNvPicPr/>
                  </pic:nvPicPr>
                  <pic:blipFill>
                    <a:blip r:embed="rId14" cstate="print"/>
                    <a:stretch>
                      <a:fillRect/>
                    </a:stretch>
                  </pic:blipFill>
                  <pic:spPr>
                    <a:xfrm>
                      <a:off x="0" y="0"/>
                      <a:ext cx="5152796" cy="3430829"/>
                    </a:xfrm>
                    <a:prstGeom prst="rect">
                      <a:avLst/>
                    </a:prstGeom>
                  </pic:spPr>
                </pic:pic>
              </a:graphicData>
            </a:graphic>
          </wp:anchor>
        </w:drawing>
      </w:r>
    </w:p>
    <w:p w:rsidR="00802AD6" w:rsidRDefault="00802AD6" w:rsidP="00FD07D9">
      <w:pPr>
        <w:jc w:val="center"/>
        <w:rPr>
          <w:rFonts w:ascii="Tahoma" w:hAnsi="Tahoma" w:cs="Tahoma"/>
          <w:noProof/>
          <w:color w:val="FF0000"/>
          <w:sz w:val="24"/>
          <w:szCs w:val="24"/>
        </w:rPr>
      </w:pPr>
    </w:p>
    <w:p w:rsidR="00802AD6" w:rsidRDefault="00802AD6" w:rsidP="00FD07D9">
      <w:pPr>
        <w:jc w:val="center"/>
        <w:rPr>
          <w:rFonts w:ascii="Tahoma" w:hAnsi="Tahoma" w:cs="Tahoma"/>
          <w:noProof/>
          <w:color w:val="FF0000"/>
          <w:sz w:val="24"/>
          <w:szCs w:val="24"/>
        </w:rPr>
      </w:pPr>
    </w:p>
    <w:p w:rsidR="00802AD6" w:rsidRDefault="00802AD6" w:rsidP="00FD07D9">
      <w:pPr>
        <w:jc w:val="center"/>
        <w:rPr>
          <w:rFonts w:ascii="Tahoma" w:hAnsi="Tahoma" w:cs="Tahoma"/>
          <w:noProof/>
          <w:color w:val="FF0000"/>
          <w:sz w:val="24"/>
          <w:szCs w:val="24"/>
        </w:rPr>
      </w:pPr>
    </w:p>
    <w:p w:rsidR="00802AD6" w:rsidRDefault="00802AD6" w:rsidP="00FD07D9">
      <w:pPr>
        <w:jc w:val="center"/>
        <w:rPr>
          <w:rFonts w:ascii="Tahoma" w:hAnsi="Tahoma" w:cs="Tahoma"/>
          <w:noProof/>
          <w:color w:val="FF0000"/>
          <w:sz w:val="24"/>
          <w:szCs w:val="24"/>
        </w:rPr>
      </w:pPr>
    </w:p>
    <w:p w:rsidR="00802AD6" w:rsidRDefault="00802AD6" w:rsidP="00FD07D9">
      <w:pPr>
        <w:jc w:val="center"/>
        <w:rPr>
          <w:rFonts w:ascii="Tahoma" w:hAnsi="Tahoma" w:cs="Tahoma"/>
          <w:noProof/>
          <w:color w:val="FF0000"/>
          <w:sz w:val="24"/>
          <w:szCs w:val="24"/>
        </w:rPr>
      </w:pPr>
    </w:p>
    <w:p w:rsidR="00802AD6" w:rsidRDefault="00802AD6" w:rsidP="00FD07D9">
      <w:pPr>
        <w:jc w:val="center"/>
        <w:rPr>
          <w:rFonts w:ascii="Tahoma" w:hAnsi="Tahoma" w:cs="Tahoma"/>
          <w:noProof/>
          <w:color w:val="FF0000"/>
          <w:sz w:val="24"/>
          <w:szCs w:val="24"/>
        </w:rPr>
      </w:pPr>
    </w:p>
    <w:p w:rsidR="00802AD6" w:rsidRDefault="00802AD6" w:rsidP="00FD07D9">
      <w:pPr>
        <w:jc w:val="center"/>
        <w:rPr>
          <w:rFonts w:ascii="Tahoma" w:hAnsi="Tahoma" w:cs="Tahoma"/>
          <w:noProof/>
          <w:color w:val="FF0000"/>
          <w:sz w:val="24"/>
          <w:szCs w:val="24"/>
        </w:rPr>
      </w:pPr>
    </w:p>
    <w:p w:rsidR="00802AD6" w:rsidRDefault="00802AD6" w:rsidP="00FD07D9">
      <w:pPr>
        <w:jc w:val="center"/>
        <w:rPr>
          <w:rFonts w:ascii="Tahoma" w:hAnsi="Tahoma" w:cs="Tahoma"/>
          <w:noProof/>
          <w:color w:val="FF0000"/>
          <w:sz w:val="24"/>
          <w:szCs w:val="24"/>
        </w:rPr>
      </w:pPr>
    </w:p>
    <w:p w:rsidR="00802AD6" w:rsidRDefault="00802AD6" w:rsidP="00FD07D9">
      <w:pPr>
        <w:jc w:val="center"/>
        <w:rPr>
          <w:rFonts w:ascii="Tahoma" w:hAnsi="Tahoma" w:cs="Tahoma"/>
          <w:noProof/>
          <w:color w:val="FF0000"/>
          <w:sz w:val="24"/>
          <w:szCs w:val="24"/>
        </w:rPr>
      </w:pPr>
    </w:p>
    <w:p w:rsidR="00802AD6" w:rsidRDefault="00802AD6" w:rsidP="00FD07D9">
      <w:pPr>
        <w:jc w:val="center"/>
        <w:rPr>
          <w:rFonts w:ascii="Tahoma" w:hAnsi="Tahoma" w:cs="Tahoma"/>
          <w:noProof/>
          <w:color w:val="FF0000"/>
          <w:sz w:val="24"/>
          <w:szCs w:val="24"/>
        </w:rPr>
      </w:pPr>
    </w:p>
    <w:p w:rsidR="00802AD6" w:rsidRDefault="00802AD6" w:rsidP="00FD07D9">
      <w:pPr>
        <w:jc w:val="center"/>
        <w:rPr>
          <w:rFonts w:ascii="Tahoma" w:hAnsi="Tahoma" w:cs="Tahoma"/>
          <w:noProof/>
          <w:color w:val="FF0000"/>
          <w:sz w:val="24"/>
          <w:szCs w:val="24"/>
        </w:rPr>
      </w:pPr>
    </w:p>
    <w:p w:rsidR="00802AD6" w:rsidRDefault="00802AD6" w:rsidP="00FD07D9">
      <w:pPr>
        <w:jc w:val="center"/>
        <w:rPr>
          <w:rFonts w:ascii="Tahoma" w:hAnsi="Tahoma" w:cs="Tahoma"/>
          <w:noProof/>
          <w:color w:val="FF0000"/>
          <w:sz w:val="24"/>
          <w:szCs w:val="24"/>
        </w:rPr>
      </w:pPr>
    </w:p>
    <w:p w:rsidR="00802AD6" w:rsidRDefault="00802AD6" w:rsidP="00FD07D9">
      <w:pPr>
        <w:jc w:val="center"/>
        <w:rPr>
          <w:rFonts w:ascii="Tahoma" w:hAnsi="Tahoma" w:cs="Tahoma"/>
          <w:noProof/>
          <w:color w:val="FF0000"/>
          <w:sz w:val="24"/>
          <w:szCs w:val="24"/>
        </w:rPr>
      </w:pPr>
    </w:p>
    <w:p w:rsidR="00802AD6" w:rsidRDefault="00802AD6" w:rsidP="00FD07D9">
      <w:pPr>
        <w:jc w:val="center"/>
        <w:rPr>
          <w:rFonts w:ascii="Tahoma" w:hAnsi="Tahoma" w:cs="Tahoma"/>
          <w:noProof/>
          <w:color w:val="FF0000"/>
          <w:sz w:val="24"/>
          <w:szCs w:val="24"/>
        </w:rPr>
      </w:pPr>
    </w:p>
    <w:p w:rsidR="00802AD6" w:rsidRDefault="00802AD6" w:rsidP="00FD07D9">
      <w:pPr>
        <w:jc w:val="center"/>
        <w:rPr>
          <w:rFonts w:ascii="Tahoma" w:hAnsi="Tahoma" w:cs="Tahoma"/>
          <w:noProof/>
          <w:color w:val="FF0000"/>
          <w:sz w:val="24"/>
          <w:szCs w:val="24"/>
        </w:rPr>
      </w:pPr>
    </w:p>
    <w:p w:rsidR="00802AD6" w:rsidRDefault="00802AD6" w:rsidP="00FD07D9">
      <w:pPr>
        <w:jc w:val="center"/>
        <w:rPr>
          <w:rFonts w:ascii="Tahoma" w:hAnsi="Tahoma" w:cs="Tahoma"/>
          <w:noProof/>
          <w:color w:val="FF0000"/>
          <w:sz w:val="24"/>
          <w:szCs w:val="24"/>
        </w:rPr>
      </w:pPr>
    </w:p>
    <w:p w:rsidR="00802AD6" w:rsidRDefault="00802AD6" w:rsidP="00FD07D9">
      <w:pPr>
        <w:jc w:val="center"/>
        <w:rPr>
          <w:rFonts w:ascii="Tahoma" w:hAnsi="Tahoma" w:cs="Tahoma"/>
          <w:noProof/>
          <w:color w:val="FF0000"/>
          <w:sz w:val="24"/>
          <w:szCs w:val="24"/>
        </w:rPr>
      </w:pPr>
    </w:p>
    <w:p w:rsidR="00802AD6" w:rsidRPr="007B7C57" w:rsidRDefault="00802AD6" w:rsidP="00FD07D9">
      <w:pPr>
        <w:jc w:val="center"/>
        <w:rPr>
          <w:rFonts w:ascii="Tahoma" w:hAnsi="Tahoma" w:cs="Tahoma"/>
          <w:color w:val="FF0000"/>
          <w:sz w:val="24"/>
          <w:szCs w:val="24"/>
        </w:rPr>
      </w:pPr>
    </w:p>
    <w:p w:rsidR="00E66729" w:rsidRPr="007B7C57" w:rsidRDefault="00E66729" w:rsidP="0046653A">
      <w:pPr>
        <w:jc w:val="center"/>
        <w:rPr>
          <w:rFonts w:ascii="Tahoma" w:hAnsi="Tahoma" w:cs="Tahoma"/>
          <w:color w:val="FF0000"/>
          <w:sz w:val="24"/>
          <w:szCs w:val="24"/>
        </w:rPr>
      </w:pPr>
    </w:p>
    <w:p w:rsidR="006F17A2" w:rsidRDefault="0046653A" w:rsidP="00BD74E1">
      <w:pPr>
        <w:jc w:val="center"/>
        <w:rPr>
          <w:rFonts w:ascii="Tahoma" w:hAnsi="Tahoma" w:cs="Tahoma"/>
          <w:color w:val="000000" w:themeColor="text1"/>
          <w:sz w:val="24"/>
          <w:szCs w:val="24"/>
        </w:rPr>
      </w:pPr>
      <w:r w:rsidRPr="00802AD6">
        <w:rPr>
          <w:rFonts w:ascii="Tahoma" w:hAnsi="Tahoma" w:cs="Tahoma"/>
          <w:color w:val="000000" w:themeColor="text1"/>
          <w:sz w:val="24"/>
          <w:szCs w:val="24"/>
        </w:rPr>
        <w:t>Pracownia artystyczna</w:t>
      </w:r>
    </w:p>
    <w:p w:rsidR="00BD74E1" w:rsidRPr="00BD74E1" w:rsidRDefault="00BD74E1" w:rsidP="00BD74E1">
      <w:pPr>
        <w:jc w:val="center"/>
        <w:rPr>
          <w:rFonts w:ascii="Tahoma" w:hAnsi="Tahoma" w:cs="Tahoma"/>
          <w:color w:val="000000" w:themeColor="text1"/>
          <w:sz w:val="24"/>
          <w:szCs w:val="24"/>
        </w:rPr>
      </w:pPr>
    </w:p>
    <w:p w:rsidR="006F17A2" w:rsidRPr="007B7C57" w:rsidRDefault="00802AD6" w:rsidP="0046653A">
      <w:pPr>
        <w:jc w:val="center"/>
        <w:rPr>
          <w:rFonts w:ascii="Tahoma" w:hAnsi="Tahoma" w:cs="Tahoma"/>
          <w:color w:val="FF0000"/>
          <w:sz w:val="24"/>
          <w:szCs w:val="24"/>
        </w:rPr>
      </w:pPr>
      <w:r>
        <w:rPr>
          <w:rFonts w:ascii="Tahoma" w:hAnsi="Tahoma" w:cs="Tahoma"/>
          <w:noProof/>
          <w:color w:val="FF0000"/>
          <w:sz w:val="24"/>
          <w:szCs w:val="24"/>
        </w:rPr>
        <w:lastRenderedPageBreak/>
        <w:drawing>
          <wp:anchor distT="0" distB="0" distL="114300" distR="114300" simplePos="0" relativeHeight="251662336" behindDoc="1" locked="0" layoutInCell="1" allowOverlap="1">
            <wp:simplePos x="0" y="0"/>
            <wp:positionH relativeFrom="column">
              <wp:posOffset>384149</wp:posOffset>
            </wp:positionH>
            <wp:positionV relativeFrom="paragraph">
              <wp:posOffset>130073</wp:posOffset>
            </wp:positionV>
            <wp:extent cx="5145482" cy="3423514"/>
            <wp:effectExtent l="19050" t="0" r="0" b="0"/>
            <wp:wrapNone/>
            <wp:docPr id="11" name="Obraz 10" descr="IMG_4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91.jpg"/>
                    <pic:cNvPicPr/>
                  </pic:nvPicPr>
                  <pic:blipFill>
                    <a:blip r:embed="rId15" cstate="print"/>
                    <a:stretch>
                      <a:fillRect/>
                    </a:stretch>
                  </pic:blipFill>
                  <pic:spPr>
                    <a:xfrm>
                      <a:off x="0" y="0"/>
                      <a:ext cx="5145482" cy="3423514"/>
                    </a:xfrm>
                    <a:prstGeom prst="rect">
                      <a:avLst/>
                    </a:prstGeom>
                  </pic:spPr>
                </pic:pic>
              </a:graphicData>
            </a:graphic>
          </wp:anchor>
        </w:drawing>
      </w:r>
    </w:p>
    <w:p w:rsidR="006F17A2" w:rsidRPr="007B7C57" w:rsidRDefault="006F17A2" w:rsidP="0046653A">
      <w:pPr>
        <w:jc w:val="center"/>
        <w:rPr>
          <w:rFonts w:ascii="Tahoma" w:hAnsi="Tahoma" w:cs="Tahoma"/>
          <w:color w:val="FF0000"/>
          <w:sz w:val="24"/>
          <w:szCs w:val="24"/>
        </w:rPr>
      </w:pPr>
    </w:p>
    <w:p w:rsidR="006F17A2" w:rsidRPr="007B7C57" w:rsidRDefault="006F17A2" w:rsidP="0046653A">
      <w:pPr>
        <w:jc w:val="center"/>
        <w:rPr>
          <w:rFonts w:ascii="Tahoma" w:hAnsi="Tahoma" w:cs="Tahoma"/>
          <w:color w:val="FF0000"/>
          <w:sz w:val="24"/>
          <w:szCs w:val="24"/>
        </w:rPr>
      </w:pPr>
    </w:p>
    <w:p w:rsidR="00986FCB" w:rsidRDefault="00986FCB" w:rsidP="0046653A">
      <w:pPr>
        <w:jc w:val="center"/>
        <w:rPr>
          <w:rFonts w:ascii="Tahoma" w:hAnsi="Tahoma" w:cs="Tahoma"/>
          <w:noProof/>
          <w:color w:val="FF0000"/>
          <w:sz w:val="24"/>
          <w:szCs w:val="24"/>
        </w:rPr>
      </w:pPr>
    </w:p>
    <w:p w:rsidR="00802AD6" w:rsidRDefault="00802AD6" w:rsidP="0046653A">
      <w:pPr>
        <w:jc w:val="center"/>
        <w:rPr>
          <w:rFonts w:ascii="Tahoma" w:hAnsi="Tahoma" w:cs="Tahoma"/>
          <w:noProof/>
          <w:color w:val="FF0000"/>
          <w:sz w:val="24"/>
          <w:szCs w:val="24"/>
        </w:rPr>
      </w:pPr>
    </w:p>
    <w:p w:rsidR="00802AD6" w:rsidRDefault="00802AD6" w:rsidP="0046653A">
      <w:pPr>
        <w:jc w:val="center"/>
        <w:rPr>
          <w:rFonts w:ascii="Tahoma" w:hAnsi="Tahoma" w:cs="Tahoma"/>
          <w:noProof/>
          <w:color w:val="FF0000"/>
          <w:sz w:val="24"/>
          <w:szCs w:val="24"/>
        </w:rPr>
      </w:pPr>
    </w:p>
    <w:p w:rsidR="00802AD6" w:rsidRDefault="00802AD6" w:rsidP="0046653A">
      <w:pPr>
        <w:jc w:val="center"/>
        <w:rPr>
          <w:rFonts w:ascii="Tahoma" w:hAnsi="Tahoma" w:cs="Tahoma"/>
          <w:noProof/>
          <w:color w:val="FF0000"/>
          <w:sz w:val="24"/>
          <w:szCs w:val="24"/>
        </w:rPr>
      </w:pPr>
    </w:p>
    <w:p w:rsidR="00802AD6" w:rsidRDefault="00802AD6" w:rsidP="0046653A">
      <w:pPr>
        <w:jc w:val="center"/>
        <w:rPr>
          <w:rFonts w:ascii="Tahoma" w:hAnsi="Tahoma" w:cs="Tahoma"/>
          <w:noProof/>
          <w:color w:val="FF0000"/>
          <w:sz w:val="24"/>
          <w:szCs w:val="24"/>
        </w:rPr>
      </w:pPr>
    </w:p>
    <w:p w:rsidR="00802AD6" w:rsidRDefault="00802AD6" w:rsidP="0046653A">
      <w:pPr>
        <w:jc w:val="center"/>
        <w:rPr>
          <w:rFonts w:ascii="Tahoma" w:hAnsi="Tahoma" w:cs="Tahoma"/>
          <w:noProof/>
          <w:color w:val="FF0000"/>
          <w:sz w:val="24"/>
          <w:szCs w:val="24"/>
        </w:rPr>
      </w:pPr>
    </w:p>
    <w:p w:rsidR="00802AD6" w:rsidRDefault="00802AD6" w:rsidP="0046653A">
      <w:pPr>
        <w:jc w:val="center"/>
        <w:rPr>
          <w:rFonts w:ascii="Tahoma" w:hAnsi="Tahoma" w:cs="Tahoma"/>
          <w:noProof/>
          <w:color w:val="FF0000"/>
          <w:sz w:val="24"/>
          <w:szCs w:val="24"/>
        </w:rPr>
      </w:pPr>
    </w:p>
    <w:p w:rsidR="00802AD6" w:rsidRDefault="00802AD6" w:rsidP="0046653A">
      <w:pPr>
        <w:jc w:val="center"/>
        <w:rPr>
          <w:rFonts w:ascii="Tahoma" w:hAnsi="Tahoma" w:cs="Tahoma"/>
          <w:noProof/>
          <w:color w:val="FF0000"/>
          <w:sz w:val="24"/>
          <w:szCs w:val="24"/>
        </w:rPr>
      </w:pPr>
    </w:p>
    <w:p w:rsidR="00802AD6" w:rsidRDefault="00802AD6" w:rsidP="0046653A">
      <w:pPr>
        <w:jc w:val="center"/>
        <w:rPr>
          <w:rFonts w:ascii="Tahoma" w:hAnsi="Tahoma" w:cs="Tahoma"/>
          <w:noProof/>
          <w:color w:val="FF0000"/>
          <w:sz w:val="24"/>
          <w:szCs w:val="24"/>
        </w:rPr>
      </w:pPr>
    </w:p>
    <w:p w:rsidR="00802AD6" w:rsidRDefault="00802AD6" w:rsidP="0046653A">
      <w:pPr>
        <w:jc w:val="center"/>
        <w:rPr>
          <w:rFonts w:ascii="Tahoma" w:hAnsi="Tahoma" w:cs="Tahoma"/>
          <w:noProof/>
          <w:color w:val="FF0000"/>
          <w:sz w:val="24"/>
          <w:szCs w:val="24"/>
        </w:rPr>
      </w:pPr>
    </w:p>
    <w:p w:rsidR="00802AD6" w:rsidRDefault="00802AD6" w:rsidP="0046653A">
      <w:pPr>
        <w:jc w:val="center"/>
        <w:rPr>
          <w:rFonts w:ascii="Tahoma" w:hAnsi="Tahoma" w:cs="Tahoma"/>
          <w:noProof/>
          <w:color w:val="FF0000"/>
          <w:sz w:val="24"/>
          <w:szCs w:val="24"/>
        </w:rPr>
      </w:pPr>
    </w:p>
    <w:p w:rsidR="00802AD6" w:rsidRDefault="00802AD6" w:rsidP="0046653A">
      <w:pPr>
        <w:jc w:val="center"/>
        <w:rPr>
          <w:rFonts w:ascii="Tahoma" w:hAnsi="Tahoma" w:cs="Tahoma"/>
          <w:noProof/>
          <w:color w:val="FF0000"/>
          <w:sz w:val="24"/>
          <w:szCs w:val="24"/>
        </w:rPr>
      </w:pPr>
    </w:p>
    <w:p w:rsidR="00802AD6" w:rsidRDefault="00802AD6" w:rsidP="0046653A">
      <w:pPr>
        <w:jc w:val="center"/>
        <w:rPr>
          <w:rFonts w:ascii="Tahoma" w:hAnsi="Tahoma" w:cs="Tahoma"/>
          <w:noProof/>
          <w:color w:val="FF0000"/>
          <w:sz w:val="24"/>
          <w:szCs w:val="24"/>
        </w:rPr>
      </w:pPr>
    </w:p>
    <w:p w:rsidR="00802AD6" w:rsidRDefault="00802AD6" w:rsidP="0046653A">
      <w:pPr>
        <w:jc w:val="center"/>
        <w:rPr>
          <w:rFonts w:ascii="Tahoma" w:hAnsi="Tahoma" w:cs="Tahoma"/>
          <w:noProof/>
          <w:color w:val="FF0000"/>
          <w:sz w:val="24"/>
          <w:szCs w:val="24"/>
        </w:rPr>
      </w:pPr>
    </w:p>
    <w:p w:rsidR="00802AD6" w:rsidRDefault="00802AD6" w:rsidP="0046653A">
      <w:pPr>
        <w:jc w:val="center"/>
        <w:rPr>
          <w:rFonts w:ascii="Tahoma" w:hAnsi="Tahoma" w:cs="Tahoma"/>
          <w:noProof/>
          <w:color w:val="FF0000"/>
          <w:sz w:val="24"/>
          <w:szCs w:val="24"/>
        </w:rPr>
      </w:pPr>
    </w:p>
    <w:p w:rsidR="00802AD6" w:rsidRPr="007B7C57" w:rsidRDefault="00802AD6" w:rsidP="0046653A">
      <w:pPr>
        <w:jc w:val="center"/>
        <w:rPr>
          <w:rFonts w:ascii="Tahoma" w:hAnsi="Tahoma" w:cs="Tahoma"/>
          <w:color w:val="FF0000"/>
          <w:sz w:val="24"/>
          <w:szCs w:val="24"/>
        </w:rPr>
      </w:pPr>
    </w:p>
    <w:p w:rsidR="0046653A" w:rsidRPr="007B7C57" w:rsidRDefault="0046653A" w:rsidP="00860330">
      <w:pPr>
        <w:jc w:val="right"/>
        <w:rPr>
          <w:rFonts w:ascii="Tahoma" w:hAnsi="Tahoma" w:cs="Tahoma"/>
          <w:color w:val="FF0000"/>
          <w:sz w:val="24"/>
          <w:szCs w:val="24"/>
        </w:rPr>
      </w:pPr>
    </w:p>
    <w:p w:rsidR="0046653A" w:rsidRPr="00802AD6" w:rsidRDefault="0046653A" w:rsidP="0046653A">
      <w:pPr>
        <w:jc w:val="center"/>
        <w:rPr>
          <w:rFonts w:ascii="Tahoma" w:hAnsi="Tahoma" w:cs="Tahoma"/>
          <w:color w:val="000000" w:themeColor="text1"/>
          <w:sz w:val="24"/>
          <w:szCs w:val="24"/>
        </w:rPr>
      </w:pPr>
      <w:r w:rsidRPr="00802AD6">
        <w:rPr>
          <w:rFonts w:ascii="Tahoma" w:hAnsi="Tahoma" w:cs="Tahoma"/>
          <w:color w:val="000000" w:themeColor="text1"/>
          <w:sz w:val="24"/>
          <w:szCs w:val="24"/>
        </w:rPr>
        <w:t>Pracownia wikliniarska</w:t>
      </w:r>
    </w:p>
    <w:p w:rsidR="00106235" w:rsidRPr="007B7C57" w:rsidRDefault="00106235" w:rsidP="0046653A">
      <w:pPr>
        <w:jc w:val="center"/>
        <w:rPr>
          <w:rFonts w:ascii="Tahoma" w:hAnsi="Tahoma" w:cs="Tahoma"/>
          <w:color w:val="FF0000"/>
          <w:sz w:val="24"/>
          <w:szCs w:val="24"/>
        </w:rPr>
      </w:pPr>
    </w:p>
    <w:p w:rsidR="00986FCB" w:rsidRPr="007B7C57" w:rsidRDefault="00986FCB" w:rsidP="0046653A">
      <w:pPr>
        <w:jc w:val="center"/>
        <w:rPr>
          <w:rFonts w:ascii="Tahoma" w:hAnsi="Tahoma" w:cs="Tahoma"/>
          <w:color w:val="FF0000"/>
          <w:sz w:val="24"/>
          <w:szCs w:val="24"/>
        </w:rPr>
      </w:pPr>
    </w:p>
    <w:p w:rsidR="0046653A" w:rsidRPr="007B7C57" w:rsidRDefault="00802AD6" w:rsidP="00860330">
      <w:pPr>
        <w:jc w:val="right"/>
        <w:rPr>
          <w:rFonts w:ascii="Tahoma" w:hAnsi="Tahoma" w:cs="Tahoma"/>
          <w:color w:val="FF0000"/>
          <w:sz w:val="24"/>
          <w:szCs w:val="24"/>
        </w:rPr>
      </w:pPr>
      <w:r>
        <w:rPr>
          <w:rFonts w:ascii="Tahoma" w:hAnsi="Tahoma" w:cs="Tahoma"/>
          <w:noProof/>
          <w:color w:val="FF0000"/>
          <w:sz w:val="24"/>
          <w:szCs w:val="24"/>
        </w:rPr>
        <w:drawing>
          <wp:anchor distT="0" distB="0" distL="114300" distR="114300" simplePos="0" relativeHeight="251663360" behindDoc="1" locked="0" layoutInCell="1" allowOverlap="1">
            <wp:simplePos x="0" y="0"/>
            <wp:positionH relativeFrom="column">
              <wp:posOffset>384149</wp:posOffset>
            </wp:positionH>
            <wp:positionV relativeFrom="paragraph">
              <wp:posOffset>2896</wp:posOffset>
            </wp:positionV>
            <wp:extent cx="5145481" cy="3452774"/>
            <wp:effectExtent l="19050" t="0" r="0" b="0"/>
            <wp:wrapNone/>
            <wp:docPr id="17" name="Obraz 16" descr="IMG_4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44.jpg"/>
                    <pic:cNvPicPr/>
                  </pic:nvPicPr>
                  <pic:blipFill>
                    <a:blip r:embed="rId16" cstate="print"/>
                    <a:stretch>
                      <a:fillRect/>
                    </a:stretch>
                  </pic:blipFill>
                  <pic:spPr>
                    <a:xfrm>
                      <a:off x="0" y="0"/>
                      <a:ext cx="5145481" cy="3452774"/>
                    </a:xfrm>
                    <a:prstGeom prst="rect">
                      <a:avLst/>
                    </a:prstGeom>
                    <a:effectLst>
                      <a:innerShdw blurRad="114300">
                        <a:prstClr val="black"/>
                      </a:innerShdw>
                    </a:effectLst>
                  </pic:spPr>
                </pic:pic>
              </a:graphicData>
            </a:graphic>
          </wp:anchor>
        </w:drawing>
      </w:r>
    </w:p>
    <w:p w:rsidR="00802AD6" w:rsidRDefault="00802AD6" w:rsidP="004B21A1">
      <w:pPr>
        <w:jc w:val="center"/>
        <w:rPr>
          <w:rFonts w:ascii="Tahoma" w:hAnsi="Tahoma" w:cs="Tahoma"/>
          <w:color w:val="FF0000"/>
          <w:sz w:val="24"/>
          <w:szCs w:val="24"/>
        </w:rPr>
      </w:pPr>
    </w:p>
    <w:p w:rsidR="00802AD6" w:rsidRDefault="00802AD6" w:rsidP="004B21A1">
      <w:pPr>
        <w:jc w:val="center"/>
        <w:rPr>
          <w:rFonts w:ascii="Tahoma" w:hAnsi="Tahoma" w:cs="Tahoma"/>
          <w:color w:val="FF0000"/>
          <w:sz w:val="24"/>
          <w:szCs w:val="24"/>
        </w:rPr>
      </w:pPr>
    </w:p>
    <w:p w:rsidR="00802AD6" w:rsidRDefault="00802AD6" w:rsidP="004B21A1">
      <w:pPr>
        <w:jc w:val="center"/>
        <w:rPr>
          <w:rFonts w:ascii="Tahoma" w:hAnsi="Tahoma" w:cs="Tahoma"/>
          <w:color w:val="FF0000"/>
          <w:sz w:val="24"/>
          <w:szCs w:val="24"/>
        </w:rPr>
      </w:pPr>
    </w:p>
    <w:p w:rsidR="00802AD6" w:rsidRDefault="00802AD6" w:rsidP="004B21A1">
      <w:pPr>
        <w:jc w:val="center"/>
        <w:rPr>
          <w:rFonts w:ascii="Tahoma" w:hAnsi="Tahoma" w:cs="Tahoma"/>
          <w:color w:val="FF0000"/>
          <w:sz w:val="24"/>
          <w:szCs w:val="24"/>
        </w:rPr>
      </w:pPr>
    </w:p>
    <w:p w:rsidR="00802AD6" w:rsidRDefault="00802AD6" w:rsidP="004B21A1">
      <w:pPr>
        <w:jc w:val="center"/>
        <w:rPr>
          <w:rFonts w:ascii="Tahoma" w:hAnsi="Tahoma" w:cs="Tahoma"/>
          <w:color w:val="FF0000"/>
          <w:sz w:val="24"/>
          <w:szCs w:val="24"/>
        </w:rPr>
      </w:pPr>
    </w:p>
    <w:p w:rsidR="00802AD6" w:rsidRDefault="00802AD6" w:rsidP="004B21A1">
      <w:pPr>
        <w:jc w:val="center"/>
        <w:rPr>
          <w:rFonts w:ascii="Tahoma" w:hAnsi="Tahoma" w:cs="Tahoma"/>
          <w:color w:val="FF0000"/>
          <w:sz w:val="24"/>
          <w:szCs w:val="24"/>
        </w:rPr>
      </w:pPr>
    </w:p>
    <w:p w:rsidR="00802AD6" w:rsidRDefault="00802AD6" w:rsidP="004B21A1">
      <w:pPr>
        <w:jc w:val="center"/>
        <w:rPr>
          <w:rFonts w:ascii="Tahoma" w:hAnsi="Tahoma" w:cs="Tahoma"/>
          <w:color w:val="FF0000"/>
          <w:sz w:val="24"/>
          <w:szCs w:val="24"/>
        </w:rPr>
      </w:pPr>
    </w:p>
    <w:p w:rsidR="00802AD6" w:rsidRDefault="00802AD6" w:rsidP="004B21A1">
      <w:pPr>
        <w:jc w:val="center"/>
        <w:rPr>
          <w:rFonts w:ascii="Tahoma" w:hAnsi="Tahoma" w:cs="Tahoma"/>
          <w:color w:val="FF0000"/>
          <w:sz w:val="24"/>
          <w:szCs w:val="24"/>
        </w:rPr>
      </w:pPr>
    </w:p>
    <w:p w:rsidR="00802AD6" w:rsidRDefault="00802AD6" w:rsidP="004B21A1">
      <w:pPr>
        <w:jc w:val="center"/>
        <w:rPr>
          <w:rFonts w:ascii="Tahoma" w:hAnsi="Tahoma" w:cs="Tahoma"/>
          <w:color w:val="FF0000"/>
          <w:sz w:val="24"/>
          <w:szCs w:val="24"/>
        </w:rPr>
      </w:pPr>
    </w:p>
    <w:p w:rsidR="00802AD6" w:rsidRDefault="00802AD6" w:rsidP="004B21A1">
      <w:pPr>
        <w:jc w:val="center"/>
        <w:rPr>
          <w:rFonts w:ascii="Tahoma" w:hAnsi="Tahoma" w:cs="Tahoma"/>
          <w:color w:val="FF0000"/>
          <w:sz w:val="24"/>
          <w:szCs w:val="24"/>
        </w:rPr>
      </w:pPr>
    </w:p>
    <w:p w:rsidR="00802AD6" w:rsidRDefault="00802AD6" w:rsidP="004B21A1">
      <w:pPr>
        <w:jc w:val="center"/>
        <w:rPr>
          <w:rFonts w:ascii="Tahoma" w:hAnsi="Tahoma" w:cs="Tahoma"/>
          <w:color w:val="FF0000"/>
          <w:sz w:val="24"/>
          <w:szCs w:val="24"/>
        </w:rPr>
      </w:pPr>
    </w:p>
    <w:p w:rsidR="00802AD6" w:rsidRDefault="00802AD6" w:rsidP="004B21A1">
      <w:pPr>
        <w:jc w:val="center"/>
        <w:rPr>
          <w:rFonts w:ascii="Tahoma" w:hAnsi="Tahoma" w:cs="Tahoma"/>
          <w:color w:val="FF0000"/>
          <w:sz w:val="24"/>
          <w:szCs w:val="24"/>
        </w:rPr>
      </w:pPr>
    </w:p>
    <w:p w:rsidR="00802AD6" w:rsidRDefault="00802AD6" w:rsidP="004B21A1">
      <w:pPr>
        <w:jc w:val="center"/>
        <w:rPr>
          <w:rFonts w:ascii="Tahoma" w:hAnsi="Tahoma" w:cs="Tahoma"/>
          <w:color w:val="FF0000"/>
          <w:sz w:val="24"/>
          <w:szCs w:val="24"/>
        </w:rPr>
      </w:pPr>
    </w:p>
    <w:p w:rsidR="00802AD6" w:rsidRDefault="00802AD6" w:rsidP="004B21A1">
      <w:pPr>
        <w:jc w:val="center"/>
        <w:rPr>
          <w:rFonts w:ascii="Tahoma" w:hAnsi="Tahoma" w:cs="Tahoma"/>
          <w:color w:val="FF0000"/>
          <w:sz w:val="24"/>
          <w:szCs w:val="24"/>
        </w:rPr>
      </w:pPr>
    </w:p>
    <w:p w:rsidR="00802AD6" w:rsidRDefault="00802AD6" w:rsidP="004B21A1">
      <w:pPr>
        <w:jc w:val="center"/>
        <w:rPr>
          <w:rFonts w:ascii="Tahoma" w:hAnsi="Tahoma" w:cs="Tahoma"/>
          <w:color w:val="FF0000"/>
          <w:sz w:val="24"/>
          <w:szCs w:val="24"/>
        </w:rPr>
      </w:pPr>
    </w:p>
    <w:p w:rsidR="00802AD6" w:rsidRDefault="00802AD6" w:rsidP="004B21A1">
      <w:pPr>
        <w:jc w:val="center"/>
        <w:rPr>
          <w:rFonts w:ascii="Tahoma" w:hAnsi="Tahoma" w:cs="Tahoma"/>
          <w:color w:val="FF0000"/>
          <w:sz w:val="24"/>
          <w:szCs w:val="24"/>
        </w:rPr>
      </w:pPr>
    </w:p>
    <w:p w:rsidR="00802AD6" w:rsidRDefault="00802AD6" w:rsidP="004B21A1">
      <w:pPr>
        <w:jc w:val="center"/>
        <w:rPr>
          <w:rFonts w:ascii="Tahoma" w:hAnsi="Tahoma" w:cs="Tahoma"/>
          <w:color w:val="FF0000"/>
          <w:sz w:val="24"/>
          <w:szCs w:val="24"/>
        </w:rPr>
      </w:pPr>
    </w:p>
    <w:p w:rsidR="00802AD6" w:rsidRDefault="00802AD6" w:rsidP="004B21A1">
      <w:pPr>
        <w:jc w:val="center"/>
        <w:rPr>
          <w:rFonts w:ascii="Tahoma" w:hAnsi="Tahoma" w:cs="Tahoma"/>
          <w:color w:val="FF0000"/>
          <w:sz w:val="24"/>
          <w:szCs w:val="24"/>
        </w:rPr>
      </w:pPr>
    </w:p>
    <w:p w:rsidR="00802AD6" w:rsidRDefault="00802AD6" w:rsidP="004B21A1">
      <w:pPr>
        <w:jc w:val="center"/>
        <w:rPr>
          <w:rFonts w:ascii="Tahoma" w:hAnsi="Tahoma" w:cs="Tahoma"/>
          <w:color w:val="000000" w:themeColor="text1"/>
          <w:sz w:val="24"/>
          <w:szCs w:val="24"/>
        </w:rPr>
      </w:pPr>
    </w:p>
    <w:p w:rsidR="00986FCB" w:rsidRPr="00802AD6" w:rsidRDefault="0046653A" w:rsidP="004B21A1">
      <w:pPr>
        <w:jc w:val="center"/>
        <w:rPr>
          <w:rFonts w:ascii="Tahoma" w:hAnsi="Tahoma" w:cs="Tahoma"/>
          <w:color w:val="000000" w:themeColor="text1"/>
          <w:sz w:val="24"/>
          <w:szCs w:val="24"/>
        </w:rPr>
      </w:pPr>
      <w:r w:rsidRPr="00802AD6">
        <w:rPr>
          <w:rFonts w:ascii="Tahoma" w:hAnsi="Tahoma" w:cs="Tahoma"/>
          <w:color w:val="000000" w:themeColor="text1"/>
          <w:sz w:val="24"/>
          <w:szCs w:val="24"/>
        </w:rPr>
        <w:t>Pracownia redakcyjna</w:t>
      </w:r>
    </w:p>
    <w:p w:rsidR="0046653A" w:rsidRPr="007B7C57" w:rsidRDefault="0046653A" w:rsidP="00106235">
      <w:pPr>
        <w:jc w:val="center"/>
        <w:rPr>
          <w:rFonts w:ascii="Tahoma" w:hAnsi="Tahoma" w:cs="Tahoma"/>
          <w:color w:val="FF0000"/>
          <w:sz w:val="24"/>
          <w:szCs w:val="24"/>
        </w:rPr>
      </w:pPr>
    </w:p>
    <w:p w:rsidR="006F17A2" w:rsidRPr="007B7C57" w:rsidRDefault="006F17A2" w:rsidP="00106235">
      <w:pPr>
        <w:jc w:val="center"/>
        <w:rPr>
          <w:rFonts w:ascii="Tahoma" w:hAnsi="Tahoma" w:cs="Tahoma"/>
          <w:color w:val="FF0000"/>
          <w:sz w:val="24"/>
          <w:szCs w:val="24"/>
        </w:rPr>
      </w:pPr>
    </w:p>
    <w:p w:rsidR="006F17A2" w:rsidRPr="007B7C57" w:rsidRDefault="006F17A2" w:rsidP="00106235">
      <w:pPr>
        <w:jc w:val="center"/>
        <w:rPr>
          <w:rFonts w:ascii="Tahoma" w:hAnsi="Tahoma" w:cs="Tahoma"/>
          <w:color w:val="FF0000"/>
          <w:sz w:val="24"/>
          <w:szCs w:val="24"/>
        </w:rPr>
      </w:pPr>
    </w:p>
    <w:p w:rsidR="006F17A2" w:rsidRPr="007B7C57" w:rsidRDefault="006F17A2" w:rsidP="00106235">
      <w:pPr>
        <w:jc w:val="center"/>
        <w:rPr>
          <w:rFonts w:ascii="Tahoma" w:hAnsi="Tahoma" w:cs="Tahoma"/>
          <w:color w:val="FF0000"/>
          <w:sz w:val="24"/>
          <w:szCs w:val="24"/>
        </w:rPr>
      </w:pPr>
    </w:p>
    <w:p w:rsidR="006F17A2" w:rsidRPr="007B7C57" w:rsidRDefault="007B3CF7" w:rsidP="00106235">
      <w:pPr>
        <w:jc w:val="center"/>
        <w:rPr>
          <w:rFonts w:ascii="Tahoma" w:hAnsi="Tahoma" w:cs="Tahoma"/>
          <w:color w:val="FF0000"/>
          <w:sz w:val="24"/>
          <w:szCs w:val="24"/>
        </w:rPr>
      </w:pPr>
      <w:r>
        <w:rPr>
          <w:rFonts w:ascii="Tahoma" w:hAnsi="Tahoma" w:cs="Tahoma"/>
          <w:noProof/>
          <w:color w:val="FF0000"/>
          <w:sz w:val="24"/>
          <w:szCs w:val="24"/>
        </w:rPr>
        <w:lastRenderedPageBreak/>
        <w:drawing>
          <wp:anchor distT="0" distB="0" distL="114300" distR="114300" simplePos="0" relativeHeight="251664384" behindDoc="1" locked="0" layoutInCell="1" allowOverlap="1">
            <wp:simplePos x="0" y="0"/>
            <wp:positionH relativeFrom="column">
              <wp:posOffset>676275</wp:posOffset>
            </wp:positionH>
            <wp:positionV relativeFrom="paragraph">
              <wp:posOffset>129540</wp:posOffset>
            </wp:positionV>
            <wp:extent cx="4925695" cy="3276600"/>
            <wp:effectExtent l="19050" t="0" r="8255" b="0"/>
            <wp:wrapNone/>
            <wp:docPr id="12" name="Obraz 11" descr="IMG_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01.jpg"/>
                    <pic:cNvPicPr/>
                  </pic:nvPicPr>
                  <pic:blipFill>
                    <a:blip r:embed="rId17" cstate="print"/>
                    <a:stretch>
                      <a:fillRect/>
                    </a:stretch>
                  </pic:blipFill>
                  <pic:spPr>
                    <a:xfrm>
                      <a:off x="0" y="0"/>
                      <a:ext cx="4925695" cy="3276600"/>
                    </a:xfrm>
                    <a:prstGeom prst="rect">
                      <a:avLst/>
                    </a:prstGeom>
                  </pic:spPr>
                </pic:pic>
              </a:graphicData>
            </a:graphic>
          </wp:anchor>
        </w:drawing>
      </w:r>
    </w:p>
    <w:p w:rsidR="006F17A2" w:rsidRPr="007B7C57" w:rsidRDefault="006F17A2" w:rsidP="00106235">
      <w:pPr>
        <w:jc w:val="center"/>
        <w:rPr>
          <w:rFonts w:ascii="Tahoma" w:hAnsi="Tahoma" w:cs="Tahoma"/>
          <w:color w:val="FF0000"/>
          <w:sz w:val="24"/>
          <w:szCs w:val="24"/>
        </w:rPr>
      </w:pPr>
    </w:p>
    <w:p w:rsidR="006F17A2" w:rsidRPr="007B7C57" w:rsidRDefault="006F17A2" w:rsidP="00106235">
      <w:pPr>
        <w:jc w:val="center"/>
        <w:rPr>
          <w:rFonts w:ascii="Tahoma" w:hAnsi="Tahoma" w:cs="Tahoma"/>
          <w:color w:val="FF0000"/>
          <w:sz w:val="24"/>
          <w:szCs w:val="24"/>
        </w:rPr>
      </w:pPr>
    </w:p>
    <w:p w:rsidR="006F17A2" w:rsidRPr="007B7C57" w:rsidRDefault="006F17A2" w:rsidP="00106235">
      <w:pPr>
        <w:jc w:val="center"/>
        <w:rPr>
          <w:rFonts w:ascii="Tahoma" w:hAnsi="Tahoma" w:cs="Tahoma"/>
          <w:color w:val="FF0000"/>
          <w:sz w:val="24"/>
          <w:szCs w:val="24"/>
        </w:rPr>
      </w:pPr>
    </w:p>
    <w:p w:rsidR="004B4F1B" w:rsidRDefault="004B4F1B" w:rsidP="0046653A">
      <w:pPr>
        <w:jc w:val="center"/>
        <w:rPr>
          <w:rFonts w:ascii="Tahoma" w:hAnsi="Tahoma" w:cs="Tahoma"/>
          <w:noProof/>
          <w:color w:val="FF0000"/>
          <w:sz w:val="24"/>
          <w:szCs w:val="24"/>
        </w:rPr>
      </w:pPr>
    </w:p>
    <w:p w:rsidR="007B3CF7" w:rsidRDefault="007B3CF7" w:rsidP="0046653A">
      <w:pPr>
        <w:jc w:val="center"/>
        <w:rPr>
          <w:rFonts w:ascii="Tahoma" w:hAnsi="Tahoma" w:cs="Tahoma"/>
          <w:noProof/>
          <w:color w:val="FF0000"/>
          <w:sz w:val="24"/>
          <w:szCs w:val="24"/>
        </w:rPr>
      </w:pPr>
    </w:p>
    <w:p w:rsidR="007B3CF7" w:rsidRDefault="007B3CF7" w:rsidP="0046653A">
      <w:pPr>
        <w:jc w:val="center"/>
        <w:rPr>
          <w:rFonts w:ascii="Tahoma" w:hAnsi="Tahoma" w:cs="Tahoma"/>
          <w:noProof/>
          <w:color w:val="FF0000"/>
          <w:sz w:val="24"/>
          <w:szCs w:val="24"/>
        </w:rPr>
      </w:pPr>
    </w:p>
    <w:p w:rsidR="007B3CF7" w:rsidRDefault="007B3CF7" w:rsidP="0046653A">
      <w:pPr>
        <w:jc w:val="center"/>
        <w:rPr>
          <w:rFonts w:ascii="Tahoma" w:hAnsi="Tahoma" w:cs="Tahoma"/>
          <w:noProof/>
          <w:color w:val="FF0000"/>
          <w:sz w:val="24"/>
          <w:szCs w:val="24"/>
        </w:rPr>
      </w:pPr>
    </w:p>
    <w:p w:rsidR="007B3CF7" w:rsidRDefault="007B3CF7" w:rsidP="0046653A">
      <w:pPr>
        <w:jc w:val="center"/>
        <w:rPr>
          <w:rFonts w:ascii="Tahoma" w:hAnsi="Tahoma" w:cs="Tahoma"/>
          <w:noProof/>
          <w:color w:val="FF0000"/>
          <w:sz w:val="24"/>
          <w:szCs w:val="24"/>
        </w:rPr>
      </w:pPr>
    </w:p>
    <w:p w:rsidR="007B3CF7" w:rsidRDefault="007B3CF7" w:rsidP="0046653A">
      <w:pPr>
        <w:jc w:val="center"/>
        <w:rPr>
          <w:rFonts w:ascii="Tahoma" w:hAnsi="Tahoma" w:cs="Tahoma"/>
          <w:noProof/>
          <w:color w:val="FF0000"/>
          <w:sz w:val="24"/>
          <w:szCs w:val="24"/>
        </w:rPr>
      </w:pPr>
    </w:p>
    <w:p w:rsidR="007B3CF7" w:rsidRDefault="007B3CF7" w:rsidP="0046653A">
      <w:pPr>
        <w:jc w:val="center"/>
        <w:rPr>
          <w:rFonts w:ascii="Tahoma" w:hAnsi="Tahoma" w:cs="Tahoma"/>
          <w:noProof/>
          <w:color w:val="FF0000"/>
          <w:sz w:val="24"/>
          <w:szCs w:val="24"/>
        </w:rPr>
      </w:pPr>
    </w:p>
    <w:p w:rsidR="007B3CF7" w:rsidRDefault="007B3CF7" w:rsidP="0046653A">
      <w:pPr>
        <w:jc w:val="center"/>
        <w:rPr>
          <w:rFonts w:ascii="Tahoma" w:hAnsi="Tahoma" w:cs="Tahoma"/>
          <w:noProof/>
          <w:color w:val="FF0000"/>
          <w:sz w:val="24"/>
          <w:szCs w:val="24"/>
        </w:rPr>
      </w:pPr>
    </w:p>
    <w:p w:rsidR="007B3CF7" w:rsidRDefault="007B3CF7" w:rsidP="0046653A">
      <w:pPr>
        <w:jc w:val="center"/>
        <w:rPr>
          <w:rFonts w:ascii="Tahoma" w:hAnsi="Tahoma" w:cs="Tahoma"/>
          <w:noProof/>
          <w:color w:val="FF0000"/>
          <w:sz w:val="24"/>
          <w:szCs w:val="24"/>
        </w:rPr>
      </w:pPr>
    </w:p>
    <w:p w:rsidR="007B3CF7" w:rsidRDefault="007B3CF7" w:rsidP="0046653A">
      <w:pPr>
        <w:jc w:val="center"/>
        <w:rPr>
          <w:rFonts w:ascii="Tahoma" w:hAnsi="Tahoma" w:cs="Tahoma"/>
          <w:noProof/>
          <w:color w:val="FF0000"/>
          <w:sz w:val="24"/>
          <w:szCs w:val="24"/>
        </w:rPr>
      </w:pPr>
    </w:p>
    <w:p w:rsidR="007B3CF7" w:rsidRDefault="007B3CF7" w:rsidP="0046653A">
      <w:pPr>
        <w:jc w:val="center"/>
        <w:rPr>
          <w:rFonts w:ascii="Tahoma" w:hAnsi="Tahoma" w:cs="Tahoma"/>
          <w:noProof/>
          <w:color w:val="FF0000"/>
          <w:sz w:val="24"/>
          <w:szCs w:val="24"/>
        </w:rPr>
      </w:pPr>
    </w:p>
    <w:p w:rsidR="007B3CF7" w:rsidRDefault="007B3CF7" w:rsidP="0046653A">
      <w:pPr>
        <w:jc w:val="center"/>
        <w:rPr>
          <w:rFonts w:ascii="Tahoma" w:hAnsi="Tahoma" w:cs="Tahoma"/>
          <w:noProof/>
          <w:color w:val="FF0000"/>
          <w:sz w:val="24"/>
          <w:szCs w:val="24"/>
        </w:rPr>
      </w:pPr>
    </w:p>
    <w:p w:rsidR="007B3CF7" w:rsidRPr="007B7C57" w:rsidRDefault="007B3CF7" w:rsidP="0046653A">
      <w:pPr>
        <w:jc w:val="center"/>
        <w:rPr>
          <w:rFonts w:ascii="Tahoma" w:hAnsi="Tahoma" w:cs="Tahoma"/>
          <w:color w:val="FF0000"/>
          <w:sz w:val="24"/>
          <w:szCs w:val="24"/>
        </w:rPr>
      </w:pPr>
    </w:p>
    <w:p w:rsidR="00CA7C4C" w:rsidRPr="007B7C57" w:rsidRDefault="00CA7C4C" w:rsidP="0046653A">
      <w:pPr>
        <w:jc w:val="center"/>
        <w:rPr>
          <w:rFonts w:ascii="Tahoma" w:hAnsi="Tahoma" w:cs="Tahoma"/>
          <w:color w:val="FF0000"/>
          <w:sz w:val="24"/>
          <w:szCs w:val="24"/>
        </w:rPr>
      </w:pPr>
    </w:p>
    <w:p w:rsidR="007B3CF7" w:rsidRDefault="007B3CF7" w:rsidP="0046653A">
      <w:pPr>
        <w:jc w:val="center"/>
        <w:rPr>
          <w:rFonts w:ascii="Tahoma" w:hAnsi="Tahoma" w:cs="Tahoma"/>
          <w:color w:val="000000" w:themeColor="text1"/>
          <w:sz w:val="24"/>
          <w:szCs w:val="24"/>
        </w:rPr>
      </w:pPr>
    </w:p>
    <w:p w:rsidR="007B3CF7" w:rsidRDefault="007B3CF7" w:rsidP="0046653A">
      <w:pPr>
        <w:jc w:val="center"/>
        <w:rPr>
          <w:rFonts w:ascii="Tahoma" w:hAnsi="Tahoma" w:cs="Tahoma"/>
          <w:color w:val="000000" w:themeColor="text1"/>
          <w:sz w:val="24"/>
          <w:szCs w:val="24"/>
        </w:rPr>
      </w:pPr>
    </w:p>
    <w:p w:rsidR="0050050E" w:rsidRPr="007B3CF7" w:rsidRDefault="0046653A" w:rsidP="0046653A">
      <w:pPr>
        <w:jc w:val="center"/>
        <w:rPr>
          <w:rFonts w:ascii="Tahoma" w:hAnsi="Tahoma" w:cs="Tahoma"/>
          <w:color w:val="000000" w:themeColor="text1"/>
          <w:sz w:val="24"/>
          <w:szCs w:val="24"/>
        </w:rPr>
      </w:pPr>
      <w:r w:rsidRPr="007B3CF7">
        <w:rPr>
          <w:rFonts w:ascii="Tahoma" w:hAnsi="Tahoma" w:cs="Tahoma"/>
          <w:color w:val="000000" w:themeColor="text1"/>
          <w:sz w:val="24"/>
          <w:szCs w:val="24"/>
        </w:rPr>
        <w:t xml:space="preserve">Pracownia edukacyjno </w:t>
      </w:r>
      <w:r w:rsidR="00F113C6">
        <w:rPr>
          <w:rFonts w:ascii="Tahoma" w:hAnsi="Tahoma" w:cs="Tahoma"/>
          <w:color w:val="000000" w:themeColor="text1"/>
          <w:sz w:val="24"/>
          <w:szCs w:val="24"/>
        </w:rPr>
        <w:t>-</w:t>
      </w:r>
      <w:r w:rsidRPr="007B3CF7">
        <w:rPr>
          <w:rFonts w:ascii="Tahoma" w:hAnsi="Tahoma" w:cs="Tahoma"/>
          <w:color w:val="000000" w:themeColor="text1"/>
          <w:sz w:val="24"/>
          <w:szCs w:val="24"/>
        </w:rPr>
        <w:t xml:space="preserve"> stolarska</w:t>
      </w:r>
    </w:p>
    <w:p w:rsidR="0040688C" w:rsidRPr="007B7C57" w:rsidRDefault="0040688C" w:rsidP="0046653A">
      <w:pPr>
        <w:jc w:val="center"/>
        <w:rPr>
          <w:rFonts w:ascii="Tahoma" w:hAnsi="Tahoma" w:cs="Tahoma"/>
          <w:color w:val="FF0000"/>
          <w:sz w:val="24"/>
          <w:szCs w:val="24"/>
        </w:rPr>
      </w:pPr>
    </w:p>
    <w:p w:rsidR="00CA7C4C" w:rsidRPr="007B7C57" w:rsidRDefault="00CA7C4C" w:rsidP="0046653A">
      <w:pPr>
        <w:jc w:val="center"/>
        <w:rPr>
          <w:rFonts w:ascii="Tahoma" w:hAnsi="Tahoma" w:cs="Tahoma"/>
          <w:color w:val="FF0000"/>
          <w:sz w:val="24"/>
          <w:szCs w:val="24"/>
        </w:rPr>
      </w:pPr>
    </w:p>
    <w:p w:rsidR="00CA7C4C" w:rsidRPr="007B7C57" w:rsidRDefault="00CA7C4C" w:rsidP="0046653A">
      <w:pPr>
        <w:jc w:val="center"/>
        <w:rPr>
          <w:rFonts w:ascii="Tahoma" w:hAnsi="Tahoma" w:cs="Tahoma"/>
          <w:color w:val="FF0000"/>
          <w:sz w:val="24"/>
          <w:szCs w:val="24"/>
        </w:rPr>
      </w:pPr>
    </w:p>
    <w:p w:rsidR="0046653A" w:rsidRDefault="00B24BFB" w:rsidP="004B4F1B">
      <w:pPr>
        <w:jc w:val="center"/>
        <w:rPr>
          <w:rFonts w:ascii="Tahoma" w:hAnsi="Tahoma" w:cs="Tahoma"/>
          <w:noProof/>
          <w:color w:val="FF0000"/>
          <w:sz w:val="24"/>
          <w:szCs w:val="24"/>
        </w:rPr>
      </w:pPr>
      <w:r>
        <w:rPr>
          <w:rFonts w:ascii="Tahoma" w:hAnsi="Tahoma" w:cs="Tahoma"/>
          <w:noProof/>
          <w:color w:val="FF0000"/>
          <w:sz w:val="24"/>
          <w:szCs w:val="24"/>
        </w:rPr>
        <w:drawing>
          <wp:anchor distT="0" distB="0" distL="114300" distR="114300" simplePos="0" relativeHeight="251665408" behindDoc="1" locked="0" layoutInCell="1" allowOverlap="1">
            <wp:simplePos x="0" y="0"/>
            <wp:positionH relativeFrom="column">
              <wp:posOffset>676275</wp:posOffset>
            </wp:positionH>
            <wp:positionV relativeFrom="paragraph">
              <wp:posOffset>125730</wp:posOffset>
            </wp:positionV>
            <wp:extent cx="4925695" cy="3284220"/>
            <wp:effectExtent l="19050" t="0" r="8255" b="0"/>
            <wp:wrapNone/>
            <wp:docPr id="22" name="Obraz 21" descr="IMG_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56.jpg"/>
                    <pic:cNvPicPr/>
                  </pic:nvPicPr>
                  <pic:blipFill>
                    <a:blip r:embed="rId18" cstate="print"/>
                    <a:stretch>
                      <a:fillRect/>
                    </a:stretch>
                  </pic:blipFill>
                  <pic:spPr>
                    <a:xfrm>
                      <a:off x="0" y="0"/>
                      <a:ext cx="4925695" cy="3284220"/>
                    </a:xfrm>
                    <a:prstGeom prst="rect">
                      <a:avLst/>
                    </a:prstGeom>
                  </pic:spPr>
                </pic:pic>
              </a:graphicData>
            </a:graphic>
          </wp:anchor>
        </w:drawing>
      </w:r>
    </w:p>
    <w:p w:rsidR="007B3CF7" w:rsidRDefault="007B3CF7" w:rsidP="004B4F1B">
      <w:pPr>
        <w:jc w:val="center"/>
        <w:rPr>
          <w:rFonts w:ascii="Tahoma" w:hAnsi="Tahoma" w:cs="Tahoma"/>
          <w:noProof/>
          <w:color w:val="FF0000"/>
          <w:sz w:val="24"/>
          <w:szCs w:val="24"/>
        </w:rPr>
      </w:pPr>
    </w:p>
    <w:p w:rsidR="007B3CF7" w:rsidRDefault="007B3CF7" w:rsidP="004B4F1B">
      <w:pPr>
        <w:jc w:val="center"/>
        <w:rPr>
          <w:rFonts w:ascii="Tahoma" w:hAnsi="Tahoma" w:cs="Tahoma"/>
          <w:noProof/>
          <w:color w:val="FF0000"/>
          <w:sz w:val="24"/>
          <w:szCs w:val="24"/>
        </w:rPr>
      </w:pPr>
    </w:p>
    <w:p w:rsidR="007B3CF7" w:rsidRDefault="007B3CF7" w:rsidP="004B4F1B">
      <w:pPr>
        <w:jc w:val="center"/>
        <w:rPr>
          <w:rFonts w:ascii="Tahoma" w:hAnsi="Tahoma" w:cs="Tahoma"/>
          <w:noProof/>
          <w:color w:val="FF0000"/>
          <w:sz w:val="24"/>
          <w:szCs w:val="24"/>
        </w:rPr>
      </w:pPr>
    </w:p>
    <w:p w:rsidR="007B3CF7" w:rsidRDefault="007B3CF7" w:rsidP="004B4F1B">
      <w:pPr>
        <w:jc w:val="center"/>
        <w:rPr>
          <w:rFonts w:ascii="Tahoma" w:hAnsi="Tahoma" w:cs="Tahoma"/>
          <w:noProof/>
          <w:color w:val="FF0000"/>
          <w:sz w:val="24"/>
          <w:szCs w:val="24"/>
        </w:rPr>
      </w:pPr>
    </w:p>
    <w:p w:rsidR="007B3CF7" w:rsidRDefault="007B3CF7" w:rsidP="004B4F1B">
      <w:pPr>
        <w:jc w:val="center"/>
        <w:rPr>
          <w:rFonts w:ascii="Tahoma" w:hAnsi="Tahoma" w:cs="Tahoma"/>
          <w:noProof/>
          <w:color w:val="FF0000"/>
          <w:sz w:val="24"/>
          <w:szCs w:val="24"/>
        </w:rPr>
      </w:pPr>
    </w:p>
    <w:p w:rsidR="007B3CF7" w:rsidRDefault="007B3CF7" w:rsidP="004B4F1B">
      <w:pPr>
        <w:jc w:val="center"/>
        <w:rPr>
          <w:rFonts w:ascii="Tahoma" w:hAnsi="Tahoma" w:cs="Tahoma"/>
          <w:noProof/>
          <w:color w:val="FF0000"/>
          <w:sz w:val="24"/>
          <w:szCs w:val="24"/>
        </w:rPr>
      </w:pPr>
    </w:p>
    <w:p w:rsidR="007B3CF7" w:rsidRDefault="007B3CF7" w:rsidP="004B4F1B">
      <w:pPr>
        <w:jc w:val="center"/>
        <w:rPr>
          <w:rFonts w:ascii="Tahoma" w:hAnsi="Tahoma" w:cs="Tahoma"/>
          <w:noProof/>
          <w:color w:val="FF0000"/>
          <w:sz w:val="24"/>
          <w:szCs w:val="24"/>
        </w:rPr>
      </w:pPr>
    </w:p>
    <w:p w:rsidR="007B3CF7" w:rsidRDefault="007B3CF7" w:rsidP="004B4F1B">
      <w:pPr>
        <w:jc w:val="center"/>
        <w:rPr>
          <w:rFonts w:ascii="Tahoma" w:hAnsi="Tahoma" w:cs="Tahoma"/>
          <w:noProof/>
          <w:color w:val="FF0000"/>
          <w:sz w:val="24"/>
          <w:szCs w:val="24"/>
        </w:rPr>
      </w:pPr>
    </w:p>
    <w:p w:rsidR="007B3CF7" w:rsidRDefault="007B3CF7" w:rsidP="004B4F1B">
      <w:pPr>
        <w:jc w:val="center"/>
        <w:rPr>
          <w:rFonts w:ascii="Tahoma" w:hAnsi="Tahoma" w:cs="Tahoma"/>
          <w:noProof/>
          <w:color w:val="FF0000"/>
          <w:sz w:val="24"/>
          <w:szCs w:val="24"/>
        </w:rPr>
      </w:pPr>
    </w:p>
    <w:p w:rsidR="007B3CF7" w:rsidRDefault="007B3CF7" w:rsidP="004B4F1B">
      <w:pPr>
        <w:jc w:val="center"/>
        <w:rPr>
          <w:rFonts w:ascii="Tahoma" w:hAnsi="Tahoma" w:cs="Tahoma"/>
          <w:noProof/>
          <w:color w:val="FF0000"/>
          <w:sz w:val="24"/>
          <w:szCs w:val="24"/>
        </w:rPr>
      </w:pPr>
    </w:p>
    <w:p w:rsidR="007B3CF7" w:rsidRDefault="007B3CF7" w:rsidP="004B4F1B">
      <w:pPr>
        <w:jc w:val="center"/>
        <w:rPr>
          <w:rFonts w:ascii="Tahoma" w:hAnsi="Tahoma" w:cs="Tahoma"/>
          <w:noProof/>
          <w:color w:val="FF0000"/>
          <w:sz w:val="24"/>
          <w:szCs w:val="24"/>
        </w:rPr>
      </w:pPr>
    </w:p>
    <w:p w:rsidR="007B3CF7" w:rsidRDefault="007B3CF7" w:rsidP="004B4F1B">
      <w:pPr>
        <w:jc w:val="center"/>
        <w:rPr>
          <w:rFonts w:ascii="Tahoma" w:hAnsi="Tahoma" w:cs="Tahoma"/>
          <w:noProof/>
          <w:color w:val="FF0000"/>
          <w:sz w:val="24"/>
          <w:szCs w:val="24"/>
        </w:rPr>
      </w:pPr>
    </w:p>
    <w:p w:rsidR="007B3CF7" w:rsidRDefault="007B3CF7" w:rsidP="004B4F1B">
      <w:pPr>
        <w:jc w:val="center"/>
        <w:rPr>
          <w:rFonts w:ascii="Tahoma" w:hAnsi="Tahoma" w:cs="Tahoma"/>
          <w:noProof/>
          <w:color w:val="FF0000"/>
          <w:sz w:val="24"/>
          <w:szCs w:val="24"/>
        </w:rPr>
      </w:pPr>
    </w:p>
    <w:p w:rsidR="007B3CF7" w:rsidRDefault="007B3CF7" w:rsidP="004B4F1B">
      <w:pPr>
        <w:jc w:val="center"/>
        <w:rPr>
          <w:rFonts w:ascii="Tahoma" w:hAnsi="Tahoma" w:cs="Tahoma"/>
          <w:noProof/>
          <w:color w:val="FF0000"/>
          <w:sz w:val="24"/>
          <w:szCs w:val="24"/>
        </w:rPr>
      </w:pPr>
    </w:p>
    <w:p w:rsidR="007B3CF7" w:rsidRDefault="007B3CF7" w:rsidP="004B4F1B">
      <w:pPr>
        <w:jc w:val="center"/>
        <w:rPr>
          <w:rFonts w:ascii="Tahoma" w:hAnsi="Tahoma" w:cs="Tahoma"/>
          <w:noProof/>
          <w:color w:val="FF0000"/>
          <w:sz w:val="24"/>
          <w:szCs w:val="24"/>
        </w:rPr>
      </w:pPr>
    </w:p>
    <w:p w:rsidR="007B3CF7" w:rsidRDefault="007B3CF7" w:rsidP="004B4F1B">
      <w:pPr>
        <w:jc w:val="center"/>
        <w:rPr>
          <w:rFonts w:ascii="Tahoma" w:hAnsi="Tahoma" w:cs="Tahoma"/>
          <w:noProof/>
          <w:color w:val="FF0000"/>
          <w:sz w:val="24"/>
          <w:szCs w:val="24"/>
        </w:rPr>
      </w:pPr>
    </w:p>
    <w:p w:rsidR="007B3CF7" w:rsidRDefault="007B3CF7" w:rsidP="004B4F1B">
      <w:pPr>
        <w:jc w:val="center"/>
        <w:rPr>
          <w:rFonts w:ascii="Tahoma" w:hAnsi="Tahoma" w:cs="Tahoma"/>
          <w:noProof/>
          <w:color w:val="FF0000"/>
          <w:sz w:val="24"/>
          <w:szCs w:val="24"/>
        </w:rPr>
      </w:pPr>
    </w:p>
    <w:p w:rsidR="007B3CF7" w:rsidRDefault="007B3CF7" w:rsidP="004B4F1B">
      <w:pPr>
        <w:jc w:val="center"/>
        <w:rPr>
          <w:rFonts w:ascii="Tahoma" w:hAnsi="Tahoma" w:cs="Tahoma"/>
          <w:noProof/>
          <w:color w:val="FF0000"/>
          <w:sz w:val="24"/>
          <w:szCs w:val="24"/>
        </w:rPr>
      </w:pPr>
    </w:p>
    <w:p w:rsidR="004B4F1B" w:rsidRPr="007B7C57" w:rsidRDefault="004B4F1B" w:rsidP="00B24BFB">
      <w:pPr>
        <w:rPr>
          <w:rFonts w:ascii="Tahoma" w:hAnsi="Tahoma" w:cs="Tahoma"/>
          <w:color w:val="FF0000"/>
          <w:sz w:val="24"/>
          <w:szCs w:val="24"/>
        </w:rPr>
      </w:pPr>
    </w:p>
    <w:p w:rsidR="00025813" w:rsidRPr="007B3CF7" w:rsidRDefault="0046653A" w:rsidP="00AE3387">
      <w:pPr>
        <w:jc w:val="center"/>
        <w:rPr>
          <w:rFonts w:ascii="Tahoma" w:hAnsi="Tahoma" w:cs="Tahoma"/>
          <w:color w:val="000000" w:themeColor="text1"/>
          <w:sz w:val="24"/>
          <w:szCs w:val="24"/>
        </w:rPr>
      </w:pPr>
      <w:r w:rsidRPr="007B3CF7">
        <w:rPr>
          <w:rFonts w:ascii="Tahoma" w:hAnsi="Tahoma" w:cs="Tahoma"/>
          <w:color w:val="000000" w:themeColor="text1"/>
          <w:sz w:val="24"/>
          <w:szCs w:val="24"/>
        </w:rPr>
        <w:t xml:space="preserve">Pracownia ogrodniczo </w:t>
      </w:r>
      <w:r w:rsidR="00F113C6">
        <w:rPr>
          <w:rFonts w:ascii="Tahoma" w:hAnsi="Tahoma" w:cs="Tahoma"/>
          <w:color w:val="000000" w:themeColor="text1"/>
          <w:sz w:val="24"/>
          <w:szCs w:val="24"/>
        </w:rPr>
        <w:t>-</w:t>
      </w:r>
      <w:r w:rsidRPr="007B3CF7">
        <w:rPr>
          <w:rFonts w:ascii="Tahoma" w:hAnsi="Tahoma" w:cs="Tahoma"/>
          <w:color w:val="000000" w:themeColor="text1"/>
          <w:sz w:val="24"/>
          <w:szCs w:val="24"/>
        </w:rPr>
        <w:t xml:space="preserve"> gospodarcza</w:t>
      </w:r>
    </w:p>
    <w:p w:rsidR="006F17A2" w:rsidRPr="007B7C57" w:rsidRDefault="006F17A2" w:rsidP="00AE3387">
      <w:pPr>
        <w:jc w:val="center"/>
        <w:rPr>
          <w:rFonts w:ascii="Tahoma" w:hAnsi="Tahoma" w:cs="Tahoma"/>
          <w:color w:val="FF0000"/>
          <w:sz w:val="24"/>
          <w:szCs w:val="24"/>
        </w:rPr>
      </w:pPr>
    </w:p>
    <w:p w:rsidR="006F17A2" w:rsidRPr="007B7C57" w:rsidRDefault="006F17A2" w:rsidP="00AE3387">
      <w:pPr>
        <w:jc w:val="center"/>
        <w:rPr>
          <w:rFonts w:ascii="Tahoma" w:hAnsi="Tahoma" w:cs="Tahoma"/>
          <w:color w:val="FF0000"/>
          <w:sz w:val="24"/>
          <w:szCs w:val="24"/>
        </w:rPr>
      </w:pPr>
    </w:p>
    <w:p w:rsidR="00B24BFB" w:rsidRDefault="00B24BFB" w:rsidP="004B4F1B">
      <w:pPr>
        <w:jc w:val="center"/>
        <w:rPr>
          <w:rFonts w:ascii="Tahoma" w:hAnsi="Tahoma" w:cs="Tahoma"/>
          <w:noProof/>
          <w:color w:val="FF0000"/>
          <w:sz w:val="24"/>
          <w:szCs w:val="24"/>
        </w:rPr>
      </w:pPr>
    </w:p>
    <w:p w:rsidR="00B24BFB" w:rsidRDefault="00B24BFB" w:rsidP="004B4F1B">
      <w:pPr>
        <w:jc w:val="center"/>
        <w:rPr>
          <w:rFonts w:ascii="Tahoma" w:hAnsi="Tahoma" w:cs="Tahoma"/>
          <w:noProof/>
          <w:color w:val="FF0000"/>
          <w:sz w:val="24"/>
          <w:szCs w:val="24"/>
        </w:rPr>
      </w:pPr>
      <w:r>
        <w:rPr>
          <w:rFonts w:ascii="Tahoma" w:hAnsi="Tahoma" w:cs="Tahoma"/>
          <w:noProof/>
          <w:color w:val="FF0000"/>
          <w:sz w:val="24"/>
          <w:szCs w:val="24"/>
        </w:rPr>
        <w:lastRenderedPageBreak/>
        <w:drawing>
          <wp:anchor distT="0" distB="0" distL="114300" distR="114300" simplePos="0" relativeHeight="251666432" behindDoc="1" locked="0" layoutInCell="1" allowOverlap="1">
            <wp:simplePos x="0" y="0"/>
            <wp:positionH relativeFrom="column">
              <wp:posOffset>742315</wp:posOffset>
            </wp:positionH>
            <wp:positionV relativeFrom="paragraph">
              <wp:posOffset>167005</wp:posOffset>
            </wp:positionV>
            <wp:extent cx="4924425" cy="3240405"/>
            <wp:effectExtent l="19050" t="0" r="9525" b="0"/>
            <wp:wrapNone/>
            <wp:docPr id="23" name="Obraz 22" descr="IMG_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34.jpg"/>
                    <pic:cNvPicPr/>
                  </pic:nvPicPr>
                  <pic:blipFill>
                    <a:blip r:embed="rId19" cstate="print"/>
                    <a:stretch>
                      <a:fillRect/>
                    </a:stretch>
                  </pic:blipFill>
                  <pic:spPr>
                    <a:xfrm>
                      <a:off x="0" y="0"/>
                      <a:ext cx="4924425" cy="3240405"/>
                    </a:xfrm>
                    <a:prstGeom prst="rect">
                      <a:avLst/>
                    </a:prstGeom>
                  </pic:spPr>
                </pic:pic>
              </a:graphicData>
            </a:graphic>
          </wp:anchor>
        </w:drawing>
      </w:r>
    </w:p>
    <w:p w:rsidR="00B24BFB" w:rsidRDefault="00B24BFB" w:rsidP="004B4F1B">
      <w:pPr>
        <w:jc w:val="center"/>
        <w:rPr>
          <w:rFonts w:ascii="Tahoma" w:hAnsi="Tahoma" w:cs="Tahoma"/>
          <w:noProof/>
          <w:color w:val="FF0000"/>
          <w:sz w:val="24"/>
          <w:szCs w:val="24"/>
        </w:rPr>
      </w:pPr>
    </w:p>
    <w:p w:rsidR="00B24BFB" w:rsidRDefault="00B24BFB" w:rsidP="004B4F1B">
      <w:pPr>
        <w:jc w:val="center"/>
        <w:rPr>
          <w:rFonts w:ascii="Tahoma" w:hAnsi="Tahoma" w:cs="Tahoma"/>
          <w:noProof/>
          <w:color w:val="FF0000"/>
          <w:sz w:val="24"/>
          <w:szCs w:val="24"/>
        </w:rPr>
      </w:pPr>
    </w:p>
    <w:p w:rsidR="00B24BFB" w:rsidRDefault="00B24BFB" w:rsidP="004B4F1B">
      <w:pPr>
        <w:jc w:val="center"/>
        <w:rPr>
          <w:rFonts w:ascii="Tahoma" w:hAnsi="Tahoma" w:cs="Tahoma"/>
          <w:noProof/>
          <w:color w:val="FF0000"/>
          <w:sz w:val="24"/>
          <w:szCs w:val="24"/>
        </w:rPr>
      </w:pPr>
    </w:p>
    <w:p w:rsidR="00B24BFB" w:rsidRDefault="00B24BFB" w:rsidP="004B4F1B">
      <w:pPr>
        <w:jc w:val="center"/>
        <w:rPr>
          <w:rFonts w:ascii="Tahoma" w:hAnsi="Tahoma" w:cs="Tahoma"/>
          <w:noProof/>
          <w:color w:val="FF0000"/>
          <w:sz w:val="24"/>
          <w:szCs w:val="24"/>
        </w:rPr>
      </w:pPr>
    </w:p>
    <w:p w:rsidR="00B24BFB" w:rsidRDefault="00B24BFB" w:rsidP="004B4F1B">
      <w:pPr>
        <w:jc w:val="center"/>
        <w:rPr>
          <w:rFonts w:ascii="Tahoma" w:hAnsi="Tahoma" w:cs="Tahoma"/>
          <w:noProof/>
          <w:color w:val="FF0000"/>
          <w:sz w:val="24"/>
          <w:szCs w:val="24"/>
        </w:rPr>
      </w:pPr>
    </w:p>
    <w:p w:rsidR="00B24BFB" w:rsidRDefault="00B24BFB" w:rsidP="004B4F1B">
      <w:pPr>
        <w:jc w:val="center"/>
        <w:rPr>
          <w:rFonts w:ascii="Tahoma" w:hAnsi="Tahoma" w:cs="Tahoma"/>
          <w:noProof/>
          <w:color w:val="FF0000"/>
          <w:sz w:val="24"/>
          <w:szCs w:val="24"/>
        </w:rPr>
      </w:pPr>
    </w:p>
    <w:p w:rsidR="00B24BFB" w:rsidRDefault="00B24BFB" w:rsidP="004B4F1B">
      <w:pPr>
        <w:jc w:val="center"/>
        <w:rPr>
          <w:rFonts w:ascii="Tahoma" w:hAnsi="Tahoma" w:cs="Tahoma"/>
          <w:noProof/>
          <w:color w:val="FF0000"/>
          <w:sz w:val="24"/>
          <w:szCs w:val="24"/>
        </w:rPr>
      </w:pPr>
    </w:p>
    <w:p w:rsidR="00B24BFB" w:rsidRDefault="00B24BFB" w:rsidP="004B4F1B">
      <w:pPr>
        <w:jc w:val="center"/>
        <w:rPr>
          <w:rFonts w:ascii="Tahoma" w:hAnsi="Tahoma" w:cs="Tahoma"/>
          <w:noProof/>
          <w:color w:val="FF0000"/>
          <w:sz w:val="24"/>
          <w:szCs w:val="24"/>
        </w:rPr>
      </w:pPr>
    </w:p>
    <w:p w:rsidR="00B24BFB" w:rsidRDefault="00B24BFB" w:rsidP="004B4F1B">
      <w:pPr>
        <w:jc w:val="center"/>
        <w:rPr>
          <w:rFonts w:ascii="Tahoma" w:hAnsi="Tahoma" w:cs="Tahoma"/>
          <w:noProof/>
          <w:color w:val="FF0000"/>
          <w:sz w:val="24"/>
          <w:szCs w:val="24"/>
        </w:rPr>
      </w:pPr>
    </w:p>
    <w:p w:rsidR="00B24BFB" w:rsidRDefault="00B24BFB" w:rsidP="004B4F1B">
      <w:pPr>
        <w:jc w:val="center"/>
        <w:rPr>
          <w:rFonts w:ascii="Tahoma" w:hAnsi="Tahoma" w:cs="Tahoma"/>
          <w:noProof/>
          <w:color w:val="FF0000"/>
          <w:sz w:val="24"/>
          <w:szCs w:val="24"/>
        </w:rPr>
      </w:pPr>
    </w:p>
    <w:p w:rsidR="00B24BFB" w:rsidRDefault="00B24BFB" w:rsidP="004B4F1B">
      <w:pPr>
        <w:jc w:val="center"/>
        <w:rPr>
          <w:rFonts w:ascii="Tahoma" w:hAnsi="Tahoma" w:cs="Tahoma"/>
          <w:noProof/>
          <w:color w:val="FF0000"/>
          <w:sz w:val="24"/>
          <w:szCs w:val="24"/>
        </w:rPr>
      </w:pPr>
    </w:p>
    <w:p w:rsidR="00B24BFB" w:rsidRPr="007B7C57" w:rsidRDefault="00B24BFB" w:rsidP="004B4F1B">
      <w:pPr>
        <w:jc w:val="center"/>
        <w:rPr>
          <w:rFonts w:ascii="Tahoma" w:hAnsi="Tahoma" w:cs="Tahoma"/>
          <w:color w:val="FF0000"/>
          <w:sz w:val="24"/>
          <w:szCs w:val="24"/>
        </w:rPr>
      </w:pPr>
    </w:p>
    <w:p w:rsidR="00086D5A" w:rsidRPr="007B7C57" w:rsidRDefault="00086D5A" w:rsidP="0046653A">
      <w:pPr>
        <w:jc w:val="center"/>
        <w:rPr>
          <w:rFonts w:ascii="Tahoma" w:hAnsi="Tahoma" w:cs="Tahoma"/>
          <w:color w:val="FF0000"/>
          <w:sz w:val="24"/>
          <w:szCs w:val="24"/>
        </w:rPr>
      </w:pPr>
    </w:p>
    <w:p w:rsidR="00B24BFB" w:rsidRDefault="00B24BFB" w:rsidP="0046653A">
      <w:pPr>
        <w:jc w:val="center"/>
        <w:rPr>
          <w:rFonts w:ascii="Tahoma" w:hAnsi="Tahoma" w:cs="Tahoma"/>
          <w:color w:val="000000" w:themeColor="text1"/>
          <w:sz w:val="24"/>
          <w:szCs w:val="24"/>
        </w:rPr>
      </w:pPr>
    </w:p>
    <w:p w:rsidR="00B24BFB" w:rsidRDefault="00B24BFB" w:rsidP="0046653A">
      <w:pPr>
        <w:jc w:val="center"/>
        <w:rPr>
          <w:rFonts w:ascii="Tahoma" w:hAnsi="Tahoma" w:cs="Tahoma"/>
          <w:color w:val="000000" w:themeColor="text1"/>
          <w:sz w:val="24"/>
          <w:szCs w:val="24"/>
        </w:rPr>
      </w:pPr>
    </w:p>
    <w:p w:rsidR="00B24BFB" w:rsidRDefault="00B24BFB" w:rsidP="0046653A">
      <w:pPr>
        <w:jc w:val="center"/>
        <w:rPr>
          <w:rFonts w:ascii="Tahoma" w:hAnsi="Tahoma" w:cs="Tahoma"/>
          <w:color w:val="000000" w:themeColor="text1"/>
          <w:sz w:val="24"/>
          <w:szCs w:val="24"/>
        </w:rPr>
      </w:pPr>
    </w:p>
    <w:p w:rsidR="00B24BFB" w:rsidRDefault="00B24BFB" w:rsidP="0046653A">
      <w:pPr>
        <w:jc w:val="center"/>
        <w:rPr>
          <w:rFonts w:ascii="Tahoma" w:hAnsi="Tahoma" w:cs="Tahoma"/>
          <w:color w:val="000000" w:themeColor="text1"/>
          <w:sz w:val="24"/>
          <w:szCs w:val="24"/>
        </w:rPr>
      </w:pPr>
    </w:p>
    <w:p w:rsidR="00B24BFB" w:rsidRDefault="00B24BFB" w:rsidP="0046653A">
      <w:pPr>
        <w:jc w:val="center"/>
        <w:rPr>
          <w:rFonts w:ascii="Tahoma" w:hAnsi="Tahoma" w:cs="Tahoma"/>
          <w:color w:val="000000" w:themeColor="text1"/>
          <w:sz w:val="24"/>
          <w:szCs w:val="24"/>
        </w:rPr>
      </w:pPr>
    </w:p>
    <w:p w:rsidR="00B24BFB" w:rsidRDefault="00B24BFB" w:rsidP="0046653A">
      <w:pPr>
        <w:jc w:val="center"/>
        <w:rPr>
          <w:rFonts w:ascii="Tahoma" w:hAnsi="Tahoma" w:cs="Tahoma"/>
          <w:color w:val="000000" w:themeColor="text1"/>
          <w:sz w:val="24"/>
          <w:szCs w:val="24"/>
        </w:rPr>
      </w:pPr>
    </w:p>
    <w:p w:rsidR="0046653A" w:rsidRPr="00B24BFB" w:rsidRDefault="0046653A" w:rsidP="0046653A">
      <w:pPr>
        <w:jc w:val="center"/>
        <w:rPr>
          <w:rFonts w:ascii="Tahoma" w:hAnsi="Tahoma" w:cs="Tahoma"/>
          <w:color w:val="000000" w:themeColor="text1"/>
          <w:sz w:val="24"/>
          <w:szCs w:val="24"/>
        </w:rPr>
      </w:pPr>
      <w:r w:rsidRPr="00B24BFB">
        <w:rPr>
          <w:rFonts w:ascii="Tahoma" w:hAnsi="Tahoma" w:cs="Tahoma"/>
          <w:color w:val="000000" w:themeColor="text1"/>
          <w:sz w:val="24"/>
          <w:szCs w:val="24"/>
        </w:rPr>
        <w:t>Rehabilitacja</w:t>
      </w:r>
    </w:p>
    <w:p w:rsidR="00312A4C" w:rsidRPr="007B7C57" w:rsidRDefault="00312A4C" w:rsidP="0046653A">
      <w:pPr>
        <w:jc w:val="center"/>
        <w:rPr>
          <w:rFonts w:ascii="Tahoma" w:hAnsi="Tahoma" w:cs="Tahoma"/>
          <w:color w:val="FF0000"/>
          <w:sz w:val="24"/>
          <w:szCs w:val="24"/>
        </w:rPr>
      </w:pPr>
    </w:p>
    <w:p w:rsidR="00FB1AB6" w:rsidRDefault="00FB1AB6" w:rsidP="00312A4C">
      <w:pPr>
        <w:spacing w:line="360" w:lineRule="auto"/>
        <w:jc w:val="center"/>
        <w:rPr>
          <w:rFonts w:ascii="Tahoma" w:hAnsi="Tahoma" w:cs="Tahoma"/>
          <w:b/>
          <w:color w:val="FF0000"/>
          <w:sz w:val="24"/>
          <w:szCs w:val="24"/>
        </w:rPr>
      </w:pPr>
    </w:p>
    <w:p w:rsidR="00E42A11" w:rsidRPr="007B7C57" w:rsidRDefault="00E42A11" w:rsidP="00312A4C">
      <w:pPr>
        <w:spacing w:line="360" w:lineRule="auto"/>
        <w:jc w:val="center"/>
        <w:rPr>
          <w:rFonts w:ascii="Tahoma" w:hAnsi="Tahoma" w:cs="Tahoma"/>
          <w:b/>
          <w:color w:val="FF0000"/>
          <w:sz w:val="24"/>
          <w:szCs w:val="24"/>
        </w:rPr>
      </w:pPr>
    </w:p>
    <w:p w:rsidR="002016AE" w:rsidRPr="005A557C" w:rsidRDefault="002016AE" w:rsidP="00BA2DE8">
      <w:pPr>
        <w:pStyle w:val="Nagwek1"/>
        <w:numPr>
          <w:ilvl w:val="0"/>
          <w:numId w:val="10"/>
        </w:numPr>
        <w:suppressAutoHyphens/>
        <w:spacing w:before="0" w:after="0" w:line="360" w:lineRule="auto"/>
        <w:ind w:left="360" w:hanging="360"/>
        <w:rPr>
          <w:rFonts w:ascii="Tahoma" w:hAnsi="Tahoma" w:cs="Tahoma"/>
          <w:color w:val="000000" w:themeColor="text1"/>
          <w:sz w:val="24"/>
          <w:szCs w:val="24"/>
          <w:u w:val="single"/>
        </w:rPr>
      </w:pPr>
      <w:r w:rsidRPr="005A557C">
        <w:rPr>
          <w:rFonts w:ascii="Tahoma" w:hAnsi="Tahoma" w:cs="Tahoma"/>
          <w:color w:val="000000" w:themeColor="text1"/>
          <w:sz w:val="24"/>
          <w:szCs w:val="24"/>
          <w:u w:val="single"/>
        </w:rPr>
        <w:t xml:space="preserve">Rehabilitacja </w:t>
      </w:r>
      <w:r w:rsidR="00C964AF" w:rsidRPr="005A557C">
        <w:rPr>
          <w:rFonts w:ascii="Tahoma" w:hAnsi="Tahoma" w:cs="Tahoma"/>
          <w:color w:val="000000" w:themeColor="text1"/>
          <w:sz w:val="24"/>
          <w:szCs w:val="24"/>
          <w:u w:val="single"/>
        </w:rPr>
        <w:t xml:space="preserve">medyczna i aktywność </w:t>
      </w:r>
      <w:r w:rsidRPr="005A557C">
        <w:rPr>
          <w:rFonts w:ascii="Tahoma" w:hAnsi="Tahoma" w:cs="Tahoma"/>
          <w:color w:val="000000" w:themeColor="text1"/>
          <w:sz w:val="24"/>
          <w:szCs w:val="24"/>
          <w:u w:val="single"/>
        </w:rPr>
        <w:t>fizyczna w roku 202</w:t>
      </w:r>
      <w:r w:rsidR="00E42A11" w:rsidRPr="005A557C">
        <w:rPr>
          <w:rFonts w:ascii="Tahoma" w:hAnsi="Tahoma" w:cs="Tahoma"/>
          <w:color w:val="000000" w:themeColor="text1"/>
          <w:sz w:val="24"/>
          <w:szCs w:val="24"/>
          <w:u w:val="single"/>
        </w:rPr>
        <w:t>5</w:t>
      </w:r>
    </w:p>
    <w:p w:rsidR="00EE4611" w:rsidRPr="005A557C" w:rsidRDefault="00EE4611" w:rsidP="00EE4611">
      <w:pPr>
        <w:rPr>
          <w:color w:val="000000" w:themeColor="text1"/>
        </w:rPr>
      </w:pPr>
    </w:p>
    <w:p w:rsidR="00E1508B" w:rsidRPr="005A557C" w:rsidRDefault="002016AE" w:rsidP="00790A5E">
      <w:pPr>
        <w:pStyle w:val="Tekstpodstawowywcity"/>
        <w:spacing w:after="0" w:line="360" w:lineRule="auto"/>
        <w:ind w:left="0" w:firstLine="709"/>
        <w:jc w:val="both"/>
        <w:rPr>
          <w:rFonts w:ascii="Tahoma" w:hAnsi="Tahoma" w:cs="Tahoma"/>
          <w:color w:val="000000" w:themeColor="text1"/>
          <w:sz w:val="24"/>
          <w:szCs w:val="24"/>
        </w:rPr>
      </w:pPr>
      <w:r w:rsidRPr="005A557C">
        <w:rPr>
          <w:rFonts w:ascii="Tahoma" w:hAnsi="Tahoma" w:cs="Tahoma"/>
          <w:color w:val="000000" w:themeColor="text1"/>
          <w:sz w:val="24"/>
          <w:szCs w:val="24"/>
        </w:rPr>
        <w:t xml:space="preserve">Rehabilitacja medyczna uczestników odbywała się codziennie w ramach zajęć WTZ, poprzez kinezyterapię (leczenie ruchem), fizykoterapię (leczenie czynnikami fizykalnymi), masaż </w:t>
      </w:r>
      <w:r w:rsidR="00BC7136" w:rsidRPr="005A557C">
        <w:rPr>
          <w:rFonts w:ascii="Tahoma" w:hAnsi="Tahoma" w:cs="Tahoma"/>
          <w:color w:val="000000" w:themeColor="text1"/>
          <w:sz w:val="24"/>
          <w:szCs w:val="24"/>
        </w:rPr>
        <w:t>oraz udział w treningach.</w:t>
      </w:r>
      <w:r w:rsidR="005A557C" w:rsidRPr="005A557C">
        <w:rPr>
          <w:rFonts w:ascii="Tahoma" w:hAnsi="Tahoma" w:cs="Tahoma"/>
          <w:color w:val="000000" w:themeColor="text1"/>
          <w:sz w:val="24"/>
          <w:szCs w:val="24"/>
        </w:rPr>
        <w:t xml:space="preserve"> W 2025 roku ogółem wykonano 1197</w:t>
      </w:r>
      <w:r w:rsidR="0005574B" w:rsidRPr="005A557C">
        <w:rPr>
          <w:rFonts w:ascii="Tahoma" w:hAnsi="Tahoma" w:cs="Tahoma"/>
          <w:color w:val="000000" w:themeColor="text1"/>
          <w:sz w:val="24"/>
          <w:szCs w:val="24"/>
        </w:rPr>
        <w:t xml:space="preserve"> zabiegi lecznicze</w:t>
      </w:r>
      <w:r w:rsidR="00BC7136" w:rsidRPr="005A557C">
        <w:rPr>
          <w:rFonts w:ascii="Tahoma" w:hAnsi="Tahoma" w:cs="Tahoma"/>
          <w:color w:val="000000" w:themeColor="text1"/>
          <w:sz w:val="24"/>
          <w:szCs w:val="24"/>
        </w:rPr>
        <w:t xml:space="preserve">, </w:t>
      </w:r>
      <w:r w:rsidR="00FB4600" w:rsidRPr="005A557C">
        <w:rPr>
          <w:rFonts w:ascii="Tahoma" w:hAnsi="Tahoma" w:cs="Tahoma"/>
          <w:color w:val="000000" w:themeColor="text1"/>
          <w:sz w:val="24"/>
          <w:szCs w:val="24"/>
        </w:rPr>
        <w:br/>
      </w:r>
      <w:r w:rsidR="00BC7136" w:rsidRPr="005A557C">
        <w:rPr>
          <w:rFonts w:ascii="Tahoma" w:hAnsi="Tahoma" w:cs="Tahoma"/>
          <w:color w:val="000000" w:themeColor="text1"/>
          <w:sz w:val="24"/>
          <w:szCs w:val="24"/>
        </w:rPr>
        <w:t>w</w:t>
      </w:r>
      <w:r w:rsidR="006C3412" w:rsidRPr="005A557C">
        <w:rPr>
          <w:rFonts w:ascii="Tahoma" w:hAnsi="Tahoma" w:cs="Tahoma"/>
          <w:color w:val="000000" w:themeColor="text1"/>
          <w:sz w:val="24"/>
          <w:szCs w:val="24"/>
        </w:rPr>
        <w:t xml:space="preserve"> </w:t>
      </w:r>
      <w:r w:rsidR="0005574B" w:rsidRPr="005A557C">
        <w:rPr>
          <w:rFonts w:ascii="Tahoma" w:hAnsi="Tahoma" w:cs="Tahoma"/>
          <w:color w:val="000000" w:themeColor="text1"/>
          <w:sz w:val="24"/>
          <w:szCs w:val="24"/>
        </w:rPr>
        <w:t>tym</w:t>
      </w:r>
      <w:r w:rsidR="005A557C" w:rsidRPr="005A557C">
        <w:rPr>
          <w:rFonts w:ascii="Tahoma" w:hAnsi="Tahoma" w:cs="Tahoma"/>
          <w:color w:val="000000" w:themeColor="text1"/>
          <w:sz w:val="24"/>
          <w:szCs w:val="24"/>
        </w:rPr>
        <w:t xml:space="preserve"> 861</w:t>
      </w:r>
      <w:r w:rsidRPr="005A557C">
        <w:rPr>
          <w:rFonts w:ascii="Tahoma" w:hAnsi="Tahoma" w:cs="Tahoma"/>
          <w:color w:val="000000" w:themeColor="text1"/>
          <w:sz w:val="24"/>
          <w:szCs w:val="24"/>
        </w:rPr>
        <w:t xml:space="preserve"> to ćwiczenia indywidualne.</w:t>
      </w:r>
      <w:r w:rsidR="00EF308E" w:rsidRPr="005A557C">
        <w:rPr>
          <w:rFonts w:ascii="Tahoma" w:hAnsi="Tahoma" w:cs="Tahoma"/>
          <w:color w:val="000000" w:themeColor="text1"/>
          <w:sz w:val="24"/>
          <w:szCs w:val="24"/>
        </w:rPr>
        <w:t xml:space="preserve"> </w:t>
      </w:r>
      <w:r w:rsidR="00DF6229" w:rsidRPr="005A557C">
        <w:rPr>
          <w:rFonts w:ascii="Tahoma" w:hAnsi="Tahoma" w:cs="Tahoma"/>
          <w:color w:val="000000" w:themeColor="text1"/>
          <w:sz w:val="24"/>
          <w:szCs w:val="24"/>
        </w:rPr>
        <w:t xml:space="preserve">Duża grupa uczestników </w:t>
      </w:r>
      <w:r w:rsidRPr="005A557C">
        <w:rPr>
          <w:rFonts w:ascii="Tahoma" w:hAnsi="Tahoma" w:cs="Tahoma"/>
          <w:color w:val="000000" w:themeColor="text1"/>
          <w:sz w:val="24"/>
          <w:szCs w:val="24"/>
        </w:rPr>
        <w:t>przez większą część zajęć terapeutycznych pozostaje w pracowni w pozycji siedzącej, dlatego wszyscy uczestnicy biorą udział w zajęciach usprawniania. Celem tych zajęć jest utrzymywanie dotychcza</w:t>
      </w:r>
      <w:r w:rsidR="00E1508B" w:rsidRPr="005A557C">
        <w:rPr>
          <w:rFonts w:ascii="Tahoma" w:hAnsi="Tahoma" w:cs="Tahoma"/>
          <w:color w:val="000000" w:themeColor="text1"/>
          <w:sz w:val="24"/>
          <w:szCs w:val="24"/>
        </w:rPr>
        <w:t xml:space="preserve">sowej kondycji oraz wyrównanie </w:t>
      </w:r>
      <w:r w:rsidRPr="005A557C">
        <w:rPr>
          <w:rFonts w:ascii="Tahoma" w:hAnsi="Tahoma" w:cs="Tahoma"/>
          <w:color w:val="000000" w:themeColor="text1"/>
          <w:sz w:val="24"/>
          <w:szCs w:val="24"/>
        </w:rPr>
        <w:t>i kompensowanie niedoboru ruchowego. Wyznaczając</w:t>
      </w:r>
      <w:r w:rsidR="00DF6229" w:rsidRPr="005A557C">
        <w:rPr>
          <w:rFonts w:ascii="Tahoma" w:hAnsi="Tahoma" w:cs="Tahoma"/>
          <w:color w:val="000000" w:themeColor="text1"/>
          <w:sz w:val="24"/>
          <w:szCs w:val="24"/>
        </w:rPr>
        <w:t xml:space="preserve"> cele rehabilitacji</w:t>
      </w:r>
      <w:r w:rsidR="00790A5E" w:rsidRPr="005A557C">
        <w:rPr>
          <w:rFonts w:ascii="Tahoma" w:hAnsi="Tahoma" w:cs="Tahoma"/>
          <w:color w:val="000000" w:themeColor="text1"/>
          <w:sz w:val="24"/>
          <w:szCs w:val="24"/>
        </w:rPr>
        <w:t xml:space="preserve"> dobierano</w:t>
      </w:r>
      <w:r w:rsidRPr="005A557C">
        <w:rPr>
          <w:rFonts w:ascii="Tahoma" w:hAnsi="Tahoma" w:cs="Tahoma"/>
          <w:color w:val="000000" w:themeColor="text1"/>
          <w:sz w:val="24"/>
          <w:szCs w:val="24"/>
        </w:rPr>
        <w:t xml:space="preserve"> metody oddziaływań uwzględniając</w:t>
      </w:r>
      <w:r w:rsidR="00790A5E" w:rsidRPr="005A557C">
        <w:rPr>
          <w:rFonts w:ascii="Tahoma" w:hAnsi="Tahoma" w:cs="Tahoma"/>
          <w:color w:val="000000" w:themeColor="text1"/>
          <w:sz w:val="24"/>
          <w:szCs w:val="24"/>
        </w:rPr>
        <w:t>e</w:t>
      </w:r>
      <w:r w:rsidRPr="005A557C">
        <w:rPr>
          <w:rFonts w:ascii="Tahoma" w:hAnsi="Tahoma" w:cs="Tahoma"/>
          <w:color w:val="000000" w:themeColor="text1"/>
          <w:sz w:val="24"/>
          <w:szCs w:val="24"/>
        </w:rPr>
        <w:t xml:space="preserve"> indywidualne przypadki i stopień niepełnosprawności. W niektórych</w:t>
      </w:r>
      <w:r w:rsidR="00DF6229" w:rsidRPr="005A557C">
        <w:rPr>
          <w:rFonts w:ascii="Tahoma" w:hAnsi="Tahoma" w:cs="Tahoma"/>
          <w:color w:val="000000" w:themeColor="text1"/>
          <w:sz w:val="24"/>
          <w:szCs w:val="24"/>
        </w:rPr>
        <w:t xml:space="preserve"> przypadkach</w:t>
      </w:r>
      <w:r w:rsidRPr="005A557C">
        <w:rPr>
          <w:rFonts w:ascii="Tahoma" w:hAnsi="Tahoma" w:cs="Tahoma"/>
          <w:color w:val="000000" w:themeColor="text1"/>
          <w:sz w:val="24"/>
          <w:szCs w:val="24"/>
        </w:rPr>
        <w:t xml:space="preserve"> zmiany spowodowane niepełnosprawnością</w:t>
      </w:r>
      <w:r w:rsidR="00DF6229" w:rsidRPr="005A557C">
        <w:rPr>
          <w:rFonts w:ascii="Tahoma" w:hAnsi="Tahoma" w:cs="Tahoma"/>
          <w:color w:val="000000" w:themeColor="text1"/>
          <w:sz w:val="24"/>
          <w:szCs w:val="24"/>
        </w:rPr>
        <w:t xml:space="preserve"> są nieodwracalne</w:t>
      </w:r>
      <w:r w:rsidR="00790A5E" w:rsidRPr="005A557C">
        <w:rPr>
          <w:rFonts w:ascii="Tahoma" w:hAnsi="Tahoma" w:cs="Tahoma"/>
          <w:color w:val="000000" w:themeColor="text1"/>
          <w:sz w:val="24"/>
          <w:szCs w:val="24"/>
        </w:rPr>
        <w:t>, wtedy celem rehabilitacji było</w:t>
      </w:r>
      <w:r w:rsidRPr="005A557C">
        <w:rPr>
          <w:rFonts w:ascii="Tahoma" w:hAnsi="Tahoma" w:cs="Tahoma"/>
          <w:color w:val="000000" w:themeColor="text1"/>
          <w:sz w:val="24"/>
          <w:szCs w:val="24"/>
        </w:rPr>
        <w:t xml:space="preserve"> zapob</w:t>
      </w:r>
      <w:r w:rsidR="00E1508B" w:rsidRPr="005A557C">
        <w:rPr>
          <w:rFonts w:ascii="Tahoma" w:hAnsi="Tahoma" w:cs="Tahoma"/>
          <w:color w:val="000000" w:themeColor="text1"/>
          <w:sz w:val="24"/>
          <w:szCs w:val="24"/>
        </w:rPr>
        <w:t xml:space="preserve">ieganie postępowaniu deficytów </w:t>
      </w:r>
      <w:r w:rsidRPr="005A557C">
        <w:rPr>
          <w:rFonts w:ascii="Tahoma" w:hAnsi="Tahoma" w:cs="Tahoma"/>
          <w:color w:val="000000" w:themeColor="text1"/>
          <w:sz w:val="24"/>
          <w:szCs w:val="24"/>
        </w:rPr>
        <w:t>i jak najdłuższe utrzymanie uczestnika w dobrej kondycji.</w:t>
      </w:r>
      <w:r w:rsidR="00DD22EC" w:rsidRPr="005A557C">
        <w:rPr>
          <w:rFonts w:ascii="Tahoma" w:hAnsi="Tahoma" w:cs="Tahoma"/>
          <w:color w:val="000000" w:themeColor="text1"/>
          <w:sz w:val="24"/>
          <w:szCs w:val="24"/>
        </w:rPr>
        <w:t xml:space="preserve"> </w:t>
      </w:r>
      <w:r w:rsidRPr="005A557C">
        <w:rPr>
          <w:rFonts w:ascii="Tahoma" w:hAnsi="Tahoma" w:cs="Tahoma"/>
          <w:color w:val="000000" w:themeColor="text1"/>
          <w:sz w:val="24"/>
          <w:szCs w:val="24"/>
        </w:rPr>
        <w:t>Nadrzędnym celem rehabilitacji jest umożliwienie samodzielnego życia we własnej przestrzeni. Wszystkie działania przyjęte w rehabilitacji medycznej mają ułatwić proces rehabilitacji zawodowej i społecznej.</w:t>
      </w:r>
      <w:r w:rsidR="00DD22EC" w:rsidRPr="005A557C">
        <w:rPr>
          <w:rFonts w:ascii="Tahoma" w:hAnsi="Tahoma" w:cs="Tahoma"/>
          <w:color w:val="000000" w:themeColor="text1"/>
          <w:sz w:val="24"/>
          <w:szCs w:val="24"/>
        </w:rPr>
        <w:t xml:space="preserve"> </w:t>
      </w:r>
      <w:r w:rsidRPr="005A557C">
        <w:rPr>
          <w:rFonts w:ascii="Tahoma" w:hAnsi="Tahoma" w:cs="Tahoma"/>
          <w:color w:val="000000" w:themeColor="text1"/>
          <w:sz w:val="24"/>
          <w:szCs w:val="24"/>
        </w:rPr>
        <w:t>Każdy</w:t>
      </w:r>
      <w:r w:rsidR="005071ED">
        <w:rPr>
          <w:rFonts w:ascii="Tahoma" w:hAnsi="Tahoma" w:cs="Tahoma"/>
          <w:color w:val="000000" w:themeColor="text1"/>
          <w:sz w:val="24"/>
          <w:szCs w:val="24"/>
        </w:rPr>
        <w:t xml:space="preserve"> z</w:t>
      </w:r>
      <w:r w:rsidRPr="005A557C">
        <w:rPr>
          <w:rFonts w:ascii="Tahoma" w:hAnsi="Tahoma" w:cs="Tahoma"/>
          <w:color w:val="000000" w:themeColor="text1"/>
          <w:sz w:val="24"/>
          <w:szCs w:val="24"/>
        </w:rPr>
        <w:t xml:space="preserve"> uczestnik</w:t>
      </w:r>
      <w:r w:rsidR="005071ED">
        <w:rPr>
          <w:rFonts w:ascii="Tahoma" w:hAnsi="Tahoma" w:cs="Tahoma"/>
          <w:color w:val="000000" w:themeColor="text1"/>
          <w:sz w:val="24"/>
          <w:szCs w:val="24"/>
        </w:rPr>
        <w:t>ów</w:t>
      </w:r>
      <w:r w:rsidRPr="005A557C">
        <w:rPr>
          <w:rFonts w:ascii="Tahoma" w:hAnsi="Tahoma" w:cs="Tahoma"/>
          <w:color w:val="000000" w:themeColor="text1"/>
          <w:sz w:val="24"/>
          <w:szCs w:val="24"/>
        </w:rPr>
        <w:t xml:space="preserve"> korzystający z zabiegów </w:t>
      </w:r>
      <w:r w:rsidRPr="005A557C">
        <w:rPr>
          <w:rFonts w:ascii="Tahoma" w:hAnsi="Tahoma" w:cs="Tahoma"/>
          <w:color w:val="000000" w:themeColor="text1"/>
          <w:sz w:val="24"/>
          <w:szCs w:val="24"/>
        </w:rPr>
        <w:lastRenderedPageBreak/>
        <w:t>rehabilitacyjnych odnot</w:t>
      </w:r>
      <w:r w:rsidR="003D0235" w:rsidRPr="005A557C">
        <w:rPr>
          <w:rFonts w:ascii="Tahoma" w:hAnsi="Tahoma" w:cs="Tahoma"/>
          <w:color w:val="000000" w:themeColor="text1"/>
          <w:sz w:val="24"/>
          <w:szCs w:val="24"/>
        </w:rPr>
        <w:t xml:space="preserve">owany jest w książce </w:t>
      </w:r>
      <w:r w:rsidR="00905766" w:rsidRPr="005A557C">
        <w:rPr>
          <w:rFonts w:ascii="Tahoma" w:hAnsi="Tahoma" w:cs="Tahoma"/>
          <w:color w:val="000000" w:themeColor="text1"/>
          <w:sz w:val="24"/>
          <w:szCs w:val="24"/>
        </w:rPr>
        <w:t>zabiegowej</w:t>
      </w:r>
      <w:r w:rsidRPr="005A557C">
        <w:rPr>
          <w:rFonts w:ascii="Tahoma" w:hAnsi="Tahoma" w:cs="Tahoma"/>
          <w:color w:val="000000" w:themeColor="text1"/>
          <w:sz w:val="24"/>
          <w:szCs w:val="24"/>
        </w:rPr>
        <w:t xml:space="preserve"> ma prowadzoną kartę indywidualną, która jest uzupełniana na bieżąco. </w:t>
      </w:r>
    </w:p>
    <w:p w:rsidR="009E07FD" w:rsidRPr="007B7C57" w:rsidRDefault="009E07FD" w:rsidP="00DC217B">
      <w:pPr>
        <w:pStyle w:val="Tekstpodstawowywcity"/>
        <w:spacing w:after="0" w:line="360" w:lineRule="auto"/>
        <w:ind w:left="0" w:firstLine="709"/>
        <w:jc w:val="both"/>
        <w:rPr>
          <w:rFonts w:ascii="Tahoma" w:hAnsi="Tahoma" w:cs="Tahoma"/>
          <w:color w:val="FF0000"/>
          <w:sz w:val="16"/>
          <w:szCs w:val="16"/>
        </w:rPr>
      </w:pPr>
    </w:p>
    <w:p w:rsidR="00F70FD5" w:rsidRPr="007B7C57" w:rsidRDefault="00F70FD5" w:rsidP="00F70FD5">
      <w:pPr>
        <w:pStyle w:val="Tekstpodstawowywcity"/>
        <w:spacing w:after="0" w:line="360" w:lineRule="auto"/>
        <w:ind w:left="0"/>
        <w:jc w:val="both"/>
        <w:rPr>
          <w:rFonts w:ascii="Tahoma" w:hAnsi="Tahoma" w:cs="Tahoma"/>
          <w:color w:val="FF0000"/>
          <w:sz w:val="16"/>
          <w:szCs w:val="16"/>
        </w:rPr>
      </w:pPr>
    </w:p>
    <w:p w:rsidR="00F56772" w:rsidRPr="002E6973" w:rsidRDefault="002016AE" w:rsidP="00DC217B">
      <w:pPr>
        <w:pStyle w:val="Tekstpodstawowywcity"/>
        <w:spacing w:after="0" w:line="360" w:lineRule="auto"/>
        <w:ind w:left="0" w:firstLine="709"/>
        <w:jc w:val="both"/>
        <w:rPr>
          <w:rFonts w:ascii="Tahoma" w:hAnsi="Tahoma" w:cs="Tahoma"/>
          <w:color w:val="000000" w:themeColor="text1"/>
          <w:sz w:val="24"/>
          <w:szCs w:val="24"/>
        </w:rPr>
      </w:pPr>
      <w:r w:rsidRPr="002E6973">
        <w:rPr>
          <w:rFonts w:ascii="Tahoma" w:hAnsi="Tahoma" w:cs="Tahoma"/>
          <w:color w:val="000000" w:themeColor="text1"/>
          <w:sz w:val="24"/>
          <w:szCs w:val="24"/>
        </w:rPr>
        <w:t>Omawianą sytuację  przedstawia poniższa tabela.</w:t>
      </w:r>
    </w:p>
    <w:p w:rsidR="00F70FD5" w:rsidRPr="007B7C57" w:rsidRDefault="00F70FD5" w:rsidP="00DC217B">
      <w:pPr>
        <w:pStyle w:val="Tekstpodstawowywcity"/>
        <w:spacing w:after="0" w:line="360" w:lineRule="auto"/>
        <w:ind w:left="0" w:firstLine="709"/>
        <w:jc w:val="both"/>
        <w:rPr>
          <w:rFonts w:ascii="Tahoma" w:hAnsi="Tahoma" w:cs="Tahoma"/>
          <w:color w:val="FF0000"/>
          <w:sz w:val="24"/>
          <w:szCs w:val="24"/>
        </w:rPr>
      </w:pPr>
    </w:p>
    <w:p w:rsidR="006F37BD" w:rsidRPr="002E6973" w:rsidRDefault="00C56145" w:rsidP="00A302F8">
      <w:pPr>
        <w:pStyle w:val="Tekstpodstawowywcity"/>
        <w:spacing w:line="360" w:lineRule="auto"/>
        <w:ind w:left="851" w:right="-83" w:hanging="851"/>
        <w:rPr>
          <w:rFonts w:ascii="Tahoma" w:hAnsi="Tahoma" w:cs="Tahoma"/>
          <w:b/>
          <w:bCs/>
          <w:color w:val="000000" w:themeColor="text1"/>
          <w:sz w:val="24"/>
          <w:szCs w:val="24"/>
        </w:rPr>
      </w:pPr>
      <w:r w:rsidRPr="002E6973">
        <w:rPr>
          <w:rFonts w:ascii="Tahoma" w:hAnsi="Tahoma" w:cs="Tahoma"/>
          <w:b/>
          <w:color w:val="000000" w:themeColor="text1"/>
          <w:sz w:val="24"/>
          <w:szCs w:val="24"/>
        </w:rPr>
        <w:t xml:space="preserve">Tabela. </w:t>
      </w:r>
      <w:r w:rsidRPr="002E6973">
        <w:rPr>
          <w:rFonts w:ascii="Tahoma" w:hAnsi="Tahoma" w:cs="Tahoma"/>
          <w:b/>
          <w:bCs/>
          <w:color w:val="000000" w:themeColor="text1"/>
          <w:sz w:val="24"/>
          <w:szCs w:val="24"/>
        </w:rPr>
        <w:t xml:space="preserve">Korzystanie z fizykoterapii i ćwiczeń ogólnorozwojowych </w:t>
      </w:r>
      <w:r w:rsidR="00F70FD5" w:rsidRPr="002E6973">
        <w:rPr>
          <w:rFonts w:ascii="Tahoma" w:hAnsi="Tahoma" w:cs="Tahoma"/>
          <w:b/>
          <w:bCs/>
          <w:color w:val="000000" w:themeColor="text1"/>
          <w:sz w:val="24"/>
          <w:szCs w:val="24"/>
        </w:rPr>
        <w:t xml:space="preserve"> </w:t>
      </w:r>
      <w:r w:rsidR="00F70FD5" w:rsidRPr="002E6973">
        <w:rPr>
          <w:rFonts w:ascii="Tahoma" w:hAnsi="Tahoma" w:cs="Tahoma"/>
          <w:b/>
          <w:bCs/>
          <w:color w:val="000000" w:themeColor="text1"/>
          <w:sz w:val="24"/>
          <w:szCs w:val="24"/>
        </w:rPr>
        <w:br/>
        <w:t xml:space="preserve">  </w:t>
      </w:r>
      <w:r w:rsidR="002E6973" w:rsidRPr="002E6973">
        <w:rPr>
          <w:rFonts w:ascii="Tahoma" w:hAnsi="Tahoma" w:cs="Tahoma"/>
          <w:b/>
          <w:bCs/>
          <w:color w:val="000000" w:themeColor="text1"/>
          <w:sz w:val="24"/>
          <w:szCs w:val="24"/>
        </w:rPr>
        <w:t>w poszczególnych miesiącach</w:t>
      </w:r>
    </w:p>
    <w:tbl>
      <w:tblPr>
        <w:tblpPr w:leftFromText="141" w:rightFromText="141" w:vertAnchor="text" w:horzAnchor="margin" w:tblpY="210"/>
        <w:tblW w:w="9993" w:type="dxa"/>
        <w:tblLayout w:type="fixed"/>
        <w:tblCellMar>
          <w:left w:w="70" w:type="dxa"/>
          <w:right w:w="70" w:type="dxa"/>
        </w:tblCellMar>
        <w:tblLook w:val="0000"/>
      </w:tblPr>
      <w:tblGrid>
        <w:gridCol w:w="1418"/>
        <w:gridCol w:w="1489"/>
        <w:gridCol w:w="849"/>
        <w:gridCol w:w="709"/>
        <w:gridCol w:w="850"/>
        <w:gridCol w:w="709"/>
        <w:gridCol w:w="709"/>
        <w:gridCol w:w="850"/>
        <w:gridCol w:w="709"/>
        <w:gridCol w:w="850"/>
        <w:gridCol w:w="851"/>
      </w:tblGrid>
      <w:tr w:rsidR="0010722E" w:rsidRPr="007B7C57" w:rsidTr="007256BF">
        <w:trPr>
          <w:cantSplit/>
        </w:trPr>
        <w:tc>
          <w:tcPr>
            <w:tcW w:w="1418" w:type="dxa"/>
            <w:vMerge w:val="restart"/>
            <w:tcBorders>
              <w:top w:val="double" w:sz="2" w:space="0" w:color="000000"/>
              <w:left w:val="double" w:sz="2" w:space="0" w:color="000000"/>
              <w:bottom w:val="single" w:sz="4" w:space="0" w:color="000000"/>
            </w:tcBorders>
            <w:shd w:val="clear" w:color="auto" w:fill="auto"/>
          </w:tcPr>
          <w:p w:rsidR="0010722E" w:rsidRPr="00207939" w:rsidRDefault="0010722E" w:rsidP="00216665">
            <w:pPr>
              <w:pStyle w:val="Tekstpodstawowywcity"/>
              <w:snapToGrid w:val="0"/>
              <w:ind w:left="0"/>
              <w:jc w:val="center"/>
              <w:rPr>
                <w:rFonts w:ascii="Tahoma" w:hAnsi="Tahoma" w:cs="Tahoma"/>
                <w:b/>
                <w:bCs/>
                <w:color w:val="000000" w:themeColor="text1"/>
                <w:sz w:val="18"/>
                <w:szCs w:val="18"/>
              </w:rPr>
            </w:pPr>
          </w:p>
          <w:p w:rsidR="0010722E" w:rsidRPr="00207939" w:rsidRDefault="0010722E" w:rsidP="00216665">
            <w:pPr>
              <w:pStyle w:val="Tekstpodstawowywcity"/>
              <w:ind w:left="0"/>
              <w:jc w:val="center"/>
              <w:rPr>
                <w:rFonts w:ascii="Tahoma" w:hAnsi="Tahoma" w:cs="Tahoma"/>
                <w:b/>
                <w:bCs/>
                <w:color w:val="000000" w:themeColor="text1"/>
                <w:sz w:val="18"/>
                <w:szCs w:val="18"/>
              </w:rPr>
            </w:pPr>
            <w:r w:rsidRPr="00207939">
              <w:rPr>
                <w:rFonts w:ascii="Tahoma" w:hAnsi="Tahoma" w:cs="Tahoma"/>
                <w:b/>
                <w:bCs/>
                <w:color w:val="000000" w:themeColor="text1"/>
                <w:sz w:val="18"/>
                <w:szCs w:val="18"/>
              </w:rPr>
              <w:t>Miesiąc/ liczba osób.</w:t>
            </w:r>
          </w:p>
          <w:p w:rsidR="0010722E" w:rsidRPr="00207939" w:rsidRDefault="0010722E" w:rsidP="00216665">
            <w:pPr>
              <w:pStyle w:val="Tekstpodstawowywcity"/>
              <w:ind w:left="0"/>
              <w:jc w:val="center"/>
              <w:rPr>
                <w:rFonts w:ascii="Tahoma" w:hAnsi="Tahoma" w:cs="Tahoma"/>
                <w:b/>
                <w:bCs/>
                <w:color w:val="000000" w:themeColor="text1"/>
                <w:sz w:val="18"/>
                <w:szCs w:val="18"/>
              </w:rPr>
            </w:pPr>
            <w:r w:rsidRPr="00207939">
              <w:rPr>
                <w:rFonts w:ascii="Tahoma" w:hAnsi="Tahoma" w:cs="Tahoma"/>
                <w:b/>
                <w:bCs/>
                <w:color w:val="000000" w:themeColor="text1"/>
                <w:sz w:val="18"/>
                <w:szCs w:val="18"/>
              </w:rPr>
              <w:t xml:space="preserve">Ćwicz. Indywidualne </w:t>
            </w:r>
            <w:r w:rsidRPr="00207939">
              <w:rPr>
                <w:rFonts w:ascii="Tahoma" w:hAnsi="Tahoma" w:cs="Tahoma"/>
                <w:b/>
                <w:bCs/>
                <w:color w:val="000000" w:themeColor="text1"/>
                <w:sz w:val="18"/>
                <w:szCs w:val="18"/>
              </w:rPr>
              <w:br/>
              <w:t>i zabiegi</w:t>
            </w:r>
          </w:p>
        </w:tc>
        <w:tc>
          <w:tcPr>
            <w:tcW w:w="8575" w:type="dxa"/>
            <w:gridSpan w:val="10"/>
            <w:tcBorders>
              <w:top w:val="double" w:sz="2" w:space="0" w:color="000000"/>
              <w:left w:val="single" w:sz="4" w:space="0" w:color="000000"/>
              <w:bottom w:val="single" w:sz="4" w:space="0" w:color="000000"/>
              <w:right w:val="double" w:sz="2" w:space="0" w:color="000000"/>
            </w:tcBorders>
            <w:shd w:val="clear" w:color="auto" w:fill="auto"/>
          </w:tcPr>
          <w:p w:rsidR="0010722E" w:rsidRPr="00207939" w:rsidRDefault="0010722E" w:rsidP="00216665">
            <w:pPr>
              <w:pStyle w:val="Tekstpodstawowywcity"/>
              <w:ind w:left="0"/>
              <w:jc w:val="center"/>
              <w:rPr>
                <w:color w:val="000000" w:themeColor="text1"/>
              </w:rPr>
            </w:pPr>
            <w:r w:rsidRPr="00207939">
              <w:rPr>
                <w:rFonts w:ascii="Tahoma" w:hAnsi="Tahoma" w:cs="Tahoma"/>
                <w:b/>
                <w:bCs/>
                <w:color w:val="000000" w:themeColor="text1"/>
                <w:sz w:val="18"/>
                <w:szCs w:val="18"/>
              </w:rPr>
              <w:t xml:space="preserve"> Rodzaj zabiegów indywidualnych</w:t>
            </w:r>
          </w:p>
        </w:tc>
      </w:tr>
      <w:tr w:rsidR="0010722E" w:rsidRPr="007B7C57" w:rsidTr="007256BF">
        <w:trPr>
          <w:cantSplit/>
          <w:trHeight w:val="1134"/>
        </w:trPr>
        <w:tc>
          <w:tcPr>
            <w:tcW w:w="1418" w:type="dxa"/>
            <w:vMerge/>
            <w:tcBorders>
              <w:top w:val="single" w:sz="4" w:space="0" w:color="000000"/>
              <w:left w:val="double" w:sz="2" w:space="0" w:color="000000"/>
              <w:bottom w:val="single" w:sz="4" w:space="0" w:color="000000"/>
            </w:tcBorders>
            <w:shd w:val="clear" w:color="auto" w:fill="auto"/>
          </w:tcPr>
          <w:p w:rsidR="0010722E" w:rsidRPr="00207939" w:rsidRDefault="0010722E" w:rsidP="00216665">
            <w:pPr>
              <w:pStyle w:val="Tekstpodstawowywcity"/>
              <w:snapToGrid w:val="0"/>
              <w:ind w:left="0"/>
              <w:jc w:val="center"/>
              <w:rPr>
                <w:rFonts w:ascii="Tahoma" w:hAnsi="Tahoma" w:cs="Tahoma"/>
                <w:b/>
                <w:bCs/>
                <w:color w:val="000000" w:themeColor="text1"/>
                <w:sz w:val="18"/>
                <w:szCs w:val="18"/>
              </w:rPr>
            </w:pPr>
          </w:p>
        </w:tc>
        <w:tc>
          <w:tcPr>
            <w:tcW w:w="1489" w:type="dxa"/>
            <w:tcBorders>
              <w:top w:val="single" w:sz="4" w:space="0" w:color="000000"/>
              <w:left w:val="single" w:sz="4" w:space="0" w:color="000000"/>
              <w:bottom w:val="single" w:sz="4" w:space="0" w:color="000000"/>
            </w:tcBorders>
            <w:shd w:val="clear" w:color="auto" w:fill="auto"/>
          </w:tcPr>
          <w:p w:rsidR="0010722E" w:rsidRPr="00207939" w:rsidRDefault="00E0667C" w:rsidP="00216665">
            <w:pPr>
              <w:pStyle w:val="Tekstpodstawowywcity"/>
              <w:ind w:left="0"/>
              <w:rPr>
                <w:rFonts w:ascii="Tahoma" w:hAnsi="Tahoma" w:cs="Tahoma"/>
                <w:b/>
                <w:bCs/>
                <w:color w:val="000000" w:themeColor="text1"/>
                <w:sz w:val="17"/>
                <w:szCs w:val="17"/>
              </w:rPr>
            </w:pPr>
            <w:r>
              <w:rPr>
                <w:rFonts w:ascii="Tahoma" w:hAnsi="Tahoma" w:cs="Tahoma"/>
                <w:b/>
                <w:bCs/>
                <w:color w:val="000000" w:themeColor="text1"/>
                <w:sz w:val="18"/>
                <w:szCs w:val="18"/>
              </w:rPr>
              <w:t>Liczba osób ćwiczących indywidualnie/ogólna liczba uczestników</w:t>
            </w:r>
          </w:p>
        </w:tc>
        <w:tc>
          <w:tcPr>
            <w:tcW w:w="849" w:type="dxa"/>
            <w:tcBorders>
              <w:top w:val="single" w:sz="4" w:space="0" w:color="000000"/>
              <w:left w:val="single" w:sz="4" w:space="0" w:color="000000"/>
              <w:bottom w:val="single" w:sz="4" w:space="0" w:color="000000"/>
            </w:tcBorders>
            <w:shd w:val="clear" w:color="auto" w:fill="auto"/>
            <w:textDirection w:val="tbRl"/>
            <w:vAlign w:val="center"/>
          </w:tcPr>
          <w:p w:rsidR="0010722E" w:rsidRPr="00207939" w:rsidRDefault="0010722E" w:rsidP="00216665">
            <w:pPr>
              <w:pStyle w:val="Tekstpodstawowywcity"/>
              <w:ind w:left="113" w:right="113"/>
              <w:jc w:val="center"/>
              <w:rPr>
                <w:rFonts w:ascii="Tahoma" w:hAnsi="Tahoma" w:cs="Tahoma"/>
                <w:b/>
                <w:bCs/>
                <w:color w:val="000000" w:themeColor="text1"/>
                <w:sz w:val="17"/>
                <w:szCs w:val="17"/>
              </w:rPr>
            </w:pPr>
            <w:r w:rsidRPr="00207939">
              <w:rPr>
                <w:rFonts w:ascii="Tahoma" w:hAnsi="Tahoma" w:cs="Tahoma"/>
                <w:b/>
                <w:bCs/>
                <w:color w:val="000000" w:themeColor="text1"/>
                <w:sz w:val="17"/>
                <w:szCs w:val="17"/>
              </w:rPr>
              <w:t xml:space="preserve">Ćwicz. </w:t>
            </w:r>
            <w:proofErr w:type="spellStart"/>
            <w:r w:rsidRPr="00207939">
              <w:rPr>
                <w:rFonts w:ascii="Tahoma" w:hAnsi="Tahoma" w:cs="Tahoma"/>
                <w:b/>
                <w:bCs/>
                <w:color w:val="000000" w:themeColor="text1"/>
                <w:sz w:val="17"/>
                <w:szCs w:val="17"/>
              </w:rPr>
              <w:t>indywid</w:t>
            </w:r>
            <w:proofErr w:type="spellEnd"/>
            <w:r w:rsidRPr="00207939">
              <w:rPr>
                <w:rFonts w:ascii="Tahoma" w:hAnsi="Tahoma" w:cs="Tahoma"/>
                <w:b/>
                <w:bCs/>
                <w:color w:val="000000" w:themeColor="text1"/>
                <w:sz w:val="17"/>
                <w:szCs w:val="17"/>
              </w:rPr>
              <w:t>.</w:t>
            </w:r>
          </w:p>
        </w:tc>
        <w:tc>
          <w:tcPr>
            <w:tcW w:w="709" w:type="dxa"/>
            <w:tcBorders>
              <w:top w:val="single" w:sz="4" w:space="0" w:color="000000"/>
              <w:left w:val="single" w:sz="4" w:space="0" w:color="000000"/>
              <w:bottom w:val="single" w:sz="4" w:space="0" w:color="000000"/>
            </w:tcBorders>
            <w:shd w:val="clear" w:color="auto" w:fill="auto"/>
            <w:textDirection w:val="tbRl"/>
            <w:vAlign w:val="center"/>
          </w:tcPr>
          <w:p w:rsidR="0010722E" w:rsidRPr="00207939" w:rsidRDefault="0010722E" w:rsidP="00216665">
            <w:pPr>
              <w:pStyle w:val="Tekstpodstawowywcity"/>
              <w:ind w:left="113" w:right="113"/>
              <w:jc w:val="center"/>
              <w:rPr>
                <w:rFonts w:ascii="Tahoma" w:hAnsi="Tahoma" w:cs="Tahoma"/>
                <w:b/>
                <w:bCs/>
                <w:color w:val="000000" w:themeColor="text1"/>
                <w:sz w:val="17"/>
                <w:szCs w:val="17"/>
              </w:rPr>
            </w:pPr>
            <w:r w:rsidRPr="00207939">
              <w:rPr>
                <w:rFonts w:ascii="Tahoma" w:hAnsi="Tahoma" w:cs="Tahoma"/>
                <w:b/>
                <w:bCs/>
                <w:color w:val="000000" w:themeColor="text1"/>
                <w:sz w:val="17"/>
                <w:szCs w:val="17"/>
              </w:rPr>
              <w:t>Sollux</w:t>
            </w:r>
          </w:p>
        </w:tc>
        <w:tc>
          <w:tcPr>
            <w:tcW w:w="850" w:type="dxa"/>
            <w:tcBorders>
              <w:top w:val="single" w:sz="4" w:space="0" w:color="000000"/>
              <w:left w:val="single" w:sz="4" w:space="0" w:color="000000"/>
              <w:bottom w:val="single" w:sz="4" w:space="0" w:color="000000"/>
            </w:tcBorders>
            <w:shd w:val="clear" w:color="auto" w:fill="auto"/>
            <w:textDirection w:val="tbRl"/>
            <w:vAlign w:val="center"/>
          </w:tcPr>
          <w:p w:rsidR="0010722E" w:rsidRPr="00207939" w:rsidRDefault="0010722E" w:rsidP="00216665">
            <w:pPr>
              <w:pStyle w:val="Tekstpodstawowywcity"/>
              <w:ind w:left="113" w:right="113"/>
              <w:jc w:val="center"/>
              <w:rPr>
                <w:rFonts w:ascii="Tahoma" w:hAnsi="Tahoma" w:cs="Tahoma"/>
                <w:b/>
                <w:bCs/>
                <w:color w:val="000000" w:themeColor="text1"/>
                <w:sz w:val="17"/>
                <w:szCs w:val="17"/>
              </w:rPr>
            </w:pPr>
            <w:r w:rsidRPr="00207939">
              <w:rPr>
                <w:rFonts w:ascii="Tahoma" w:hAnsi="Tahoma" w:cs="Tahoma"/>
                <w:b/>
                <w:bCs/>
                <w:color w:val="000000" w:themeColor="text1"/>
                <w:sz w:val="17"/>
                <w:szCs w:val="17"/>
              </w:rPr>
              <w:t>Masaż</w:t>
            </w:r>
          </w:p>
        </w:tc>
        <w:tc>
          <w:tcPr>
            <w:tcW w:w="709" w:type="dxa"/>
            <w:tcBorders>
              <w:top w:val="single" w:sz="4" w:space="0" w:color="000000"/>
              <w:left w:val="single" w:sz="4" w:space="0" w:color="000000"/>
              <w:bottom w:val="single" w:sz="4" w:space="0" w:color="000000"/>
            </w:tcBorders>
            <w:shd w:val="clear" w:color="auto" w:fill="auto"/>
            <w:textDirection w:val="tbRl"/>
            <w:vAlign w:val="center"/>
          </w:tcPr>
          <w:p w:rsidR="0010722E" w:rsidRPr="00207939" w:rsidRDefault="0010722E" w:rsidP="00216665">
            <w:pPr>
              <w:pStyle w:val="Tekstpodstawowywcity"/>
              <w:ind w:left="113" w:right="113"/>
              <w:jc w:val="center"/>
              <w:rPr>
                <w:rFonts w:ascii="Tahoma" w:hAnsi="Tahoma" w:cs="Tahoma"/>
                <w:b/>
                <w:bCs/>
                <w:color w:val="000000" w:themeColor="text1"/>
                <w:sz w:val="17"/>
                <w:szCs w:val="17"/>
              </w:rPr>
            </w:pPr>
            <w:r w:rsidRPr="00207939">
              <w:rPr>
                <w:rFonts w:ascii="Tahoma" w:hAnsi="Tahoma" w:cs="Tahoma"/>
                <w:b/>
                <w:bCs/>
                <w:color w:val="000000" w:themeColor="text1"/>
                <w:sz w:val="17"/>
                <w:szCs w:val="17"/>
              </w:rPr>
              <w:t>Laser</w:t>
            </w:r>
          </w:p>
        </w:tc>
        <w:tc>
          <w:tcPr>
            <w:tcW w:w="709" w:type="dxa"/>
            <w:tcBorders>
              <w:top w:val="single" w:sz="4" w:space="0" w:color="000000"/>
              <w:left w:val="single" w:sz="4" w:space="0" w:color="000000"/>
              <w:bottom w:val="single" w:sz="4" w:space="0" w:color="000000"/>
            </w:tcBorders>
            <w:shd w:val="clear" w:color="auto" w:fill="auto"/>
            <w:textDirection w:val="tbRl"/>
            <w:vAlign w:val="center"/>
          </w:tcPr>
          <w:p w:rsidR="0010722E" w:rsidRPr="00207939" w:rsidRDefault="0010722E" w:rsidP="00216665">
            <w:pPr>
              <w:pStyle w:val="Tekstpodstawowywcity"/>
              <w:ind w:left="113" w:right="113"/>
              <w:jc w:val="center"/>
              <w:rPr>
                <w:rFonts w:ascii="Tahoma" w:hAnsi="Tahoma" w:cs="Tahoma"/>
                <w:b/>
                <w:bCs/>
                <w:color w:val="000000" w:themeColor="text1"/>
                <w:sz w:val="17"/>
                <w:szCs w:val="17"/>
              </w:rPr>
            </w:pPr>
            <w:proofErr w:type="spellStart"/>
            <w:r w:rsidRPr="00207939">
              <w:rPr>
                <w:rFonts w:ascii="Tahoma" w:hAnsi="Tahoma" w:cs="Tahoma"/>
                <w:b/>
                <w:bCs/>
                <w:color w:val="000000" w:themeColor="text1"/>
                <w:sz w:val="17"/>
                <w:szCs w:val="17"/>
              </w:rPr>
              <w:t>Magner</w:t>
            </w:r>
            <w:proofErr w:type="spellEnd"/>
            <w:r w:rsidRPr="00207939">
              <w:rPr>
                <w:rFonts w:ascii="Tahoma" w:hAnsi="Tahoma" w:cs="Tahoma"/>
                <w:b/>
                <w:bCs/>
                <w:color w:val="000000" w:themeColor="text1"/>
                <w:sz w:val="17"/>
                <w:szCs w:val="17"/>
              </w:rPr>
              <w:t xml:space="preserve"> plus</w:t>
            </w:r>
          </w:p>
        </w:tc>
        <w:tc>
          <w:tcPr>
            <w:tcW w:w="850" w:type="dxa"/>
            <w:tcBorders>
              <w:top w:val="single" w:sz="4" w:space="0" w:color="000000"/>
              <w:left w:val="single" w:sz="4" w:space="0" w:color="000000"/>
              <w:bottom w:val="single" w:sz="4" w:space="0" w:color="000000"/>
            </w:tcBorders>
            <w:shd w:val="clear" w:color="auto" w:fill="auto"/>
            <w:textDirection w:val="tbRl"/>
            <w:vAlign w:val="center"/>
          </w:tcPr>
          <w:p w:rsidR="0010722E" w:rsidRPr="00207939" w:rsidRDefault="0010722E" w:rsidP="00216665">
            <w:pPr>
              <w:pStyle w:val="Tekstpodstawowywcity"/>
              <w:ind w:left="113" w:right="113"/>
              <w:jc w:val="center"/>
              <w:rPr>
                <w:rFonts w:ascii="Tahoma" w:hAnsi="Tahoma" w:cs="Tahoma"/>
                <w:b/>
                <w:bCs/>
                <w:color w:val="000000" w:themeColor="text1"/>
                <w:sz w:val="17"/>
                <w:szCs w:val="17"/>
              </w:rPr>
            </w:pPr>
            <w:r w:rsidRPr="00207939">
              <w:rPr>
                <w:rFonts w:ascii="Tahoma" w:hAnsi="Tahoma" w:cs="Tahoma"/>
                <w:b/>
                <w:bCs/>
                <w:color w:val="000000" w:themeColor="text1"/>
                <w:sz w:val="17"/>
                <w:szCs w:val="17"/>
              </w:rPr>
              <w:t>Ultra dźwięki</w:t>
            </w:r>
          </w:p>
        </w:tc>
        <w:tc>
          <w:tcPr>
            <w:tcW w:w="709" w:type="dxa"/>
            <w:tcBorders>
              <w:top w:val="single" w:sz="4" w:space="0" w:color="000000"/>
              <w:left w:val="single" w:sz="4" w:space="0" w:color="000000"/>
              <w:bottom w:val="single" w:sz="4" w:space="0" w:color="000000"/>
            </w:tcBorders>
            <w:shd w:val="clear" w:color="auto" w:fill="auto"/>
            <w:textDirection w:val="tbRl"/>
            <w:vAlign w:val="center"/>
          </w:tcPr>
          <w:p w:rsidR="0010722E" w:rsidRPr="00207939" w:rsidRDefault="0010722E" w:rsidP="00216665">
            <w:pPr>
              <w:pStyle w:val="Tekstpodstawowywcity"/>
              <w:ind w:left="113" w:right="113"/>
              <w:jc w:val="center"/>
              <w:rPr>
                <w:rFonts w:ascii="Tahoma" w:hAnsi="Tahoma" w:cs="Tahoma"/>
                <w:b/>
                <w:bCs/>
                <w:color w:val="000000" w:themeColor="text1"/>
                <w:sz w:val="17"/>
                <w:szCs w:val="17"/>
              </w:rPr>
            </w:pPr>
            <w:r w:rsidRPr="00207939">
              <w:rPr>
                <w:rFonts w:ascii="Tahoma" w:hAnsi="Tahoma" w:cs="Tahoma"/>
                <w:b/>
                <w:bCs/>
                <w:color w:val="000000" w:themeColor="text1"/>
                <w:sz w:val="17"/>
                <w:szCs w:val="17"/>
              </w:rPr>
              <w:t>Elektro  terapia</w:t>
            </w:r>
          </w:p>
        </w:tc>
        <w:tc>
          <w:tcPr>
            <w:tcW w:w="850" w:type="dxa"/>
            <w:tcBorders>
              <w:top w:val="single" w:sz="4" w:space="0" w:color="000000"/>
              <w:left w:val="single" w:sz="4" w:space="0" w:color="000000"/>
              <w:bottom w:val="single" w:sz="4" w:space="0" w:color="000000"/>
            </w:tcBorders>
            <w:shd w:val="clear" w:color="auto" w:fill="auto"/>
            <w:textDirection w:val="tbRl"/>
            <w:vAlign w:val="center"/>
          </w:tcPr>
          <w:p w:rsidR="0010722E" w:rsidRPr="00207939" w:rsidRDefault="0010722E" w:rsidP="00216665">
            <w:pPr>
              <w:pStyle w:val="Tekstpodstawowywcity"/>
              <w:ind w:left="113" w:right="113"/>
              <w:jc w:val="center"/>
              <w:rPr>
                <w:rFonts w:ascii="Tahoma" w:hAnsi="Tahoma" w:cs="Tahoma"/>
                <w:b/>
                <w:bCs/>
                <w:color w:val="000000" w:themeColor="text1"/>
                <w:sz w:val="17"/>
                <w:szCs w:val="17"/>
              </w:rPr>
            </w:pPr>
            <w:r w:rsidRPr="00207939">
              <w:rPr>
                <w:rFonts w:ascii="Tahoma" w:hAnsi="Tahoma" w:cs="Tahoma"/>
                <w:b/>
                <w:bCs/>
                <w:color w:val="000000" w:themeColor="text1"/>
                <w:sz w:val="17"/>
                <w:szCs w:val="17"/>
              </w:rPr>
              <w:t>Suma zabiegów</w:t>
            </w:r>
          </w:p>
        </w:tc>
        <w:tc>
          <w:tcPr>
            <w:tcW w:w="851" w:type="dxa"/>
            <w:tcBorders>
              <w:top w:val="single" w:sz="4" w:space="0" w:color="000000"/>
              <w:left w:val="single" w:sz="4" w:space="0" w:color="000000"/>
              <w:bottom w:val="single" w:sz="4" w:space="0" w:color="000000"/>
              <w:right w:val="double" w:sz="2" w:space="0" w:color="000000"/>
            </w:tcBorders>
            <w:shd w:val="clear" w:color="auto" w:fill="auto"/>
            <w:textDirection w:val="tbRl"/>
            <w:vAlign w:val="center"/>
          </w:tcPr>
          <w:p w:rsidR="0010722E" w:rsidRPr="00207939" w:rsidRDefault="0010722E" w:rsidP="00216665">
            <w:pPr>
              <w:pStyle w:val="Tekstpodstawowywcity"/>
              <w:ind w:left="113" w:right="113"/>
              <w:jc w:val="center"/>
              <w:rPr>
                <w:color w:val="000000" w:themeColor="text1"/>
              </w:rPr>
            </w:pPr>
            <w:r w:rsidRPr="00207939">
              <w:rPr>
                <w:rFonts w:ascii="Tahoma" w:hAnsi="Tahoma" w:cs="Tahoma"/>
                <w:b/>
                <w:bCs/>
                <w:color w:val="000000" w:themeColor="text1"/>
                <w:sz w:val="17"/>
                <w:szCs w:val="17"/>
              </w:rPr>
              <w:t xml:space="preserve">Suma zabiegów i ćw. </w:t>
            </w:r>
            <w:proofErr w:type="spellStart"/>
            <w:r w:rsidRPr="00207939">
              <w:rPr>
                <w:rFonts w:ascii="Tahoma" w:hAnsi="Tahoma" w:cs="Tahoma"/>
                <w:b/>
                <w:bCs/>
                <w:color w:val="000000" w:themeColor="text1"/>
                <w:sz w:val="17"/>
                <w:szCs w:val="17"/>
              </w:rPr>
              <w:t>indywid</w:t>
            </w:r>
            <w:proofErr w:type="spellEnd"/>
            <w:r w:rsidRPr="00207939">
              <w:rPr>
                <w:rFonts w:ascii="Tahoma" w:hAnsi="Tahoma" w:cs="Tahoma"/>
                <w:b/>
                <w:bCs/>
                <w:color w:val="000000" w:themeColor="text1"/>
                <w:sz w:val="17"/>
                <w:szCs w:val="17"/>
              </w:rPr>
              <w:t>.</w:t>
            </w:r>
          </w:p>
        </w:tc>
      </w:tr>
      <w:tr w:rsidR="0010722E" w:rsidRPr="007B7C57" w:rsidTr="007256BF">
        <w:trPr>
          <w:cantSplit/>
        </w:trPr>
        <w:tc>
          <w:tcPr>
            <w:tcW w:w="1418" w:type="dxa"/>
            <w:tcBorders>
              <w:top w:val="single" w:sz="4" w:space="0" w:color="000000"/>
              <w:left w:val="double" w:sz="2" w:space="0" w:color="000000"/>
              <w:bottom w:val="single" w:sz="4" w:space="0" w:color="000000"/>
            </w:tcBorders>
            <w:shd w:val="clear" w:color="auto" w:fill="auto"/>
          </w:tcPr>
          <w:p w:rsidR="0010722E" w:rsidRPr="00207939" w:rsidRDefault="0010722E" w:rsidP="00216665">
            <w:pPr>
              <w:pStyle w:val="Tekstpodstawowywcity"/>
              <w:snapToGrid w:val="0"/>
              <w:spacing w:after="0"/>
              <w:ind w:left="0"/>
              <w:jc w:val="center"/>
              <w:rPr>
                <w:rFonts w:ascii="Tahoma" w:hAnsi="Tahoma" w:cs="Tahoma"/>
                <w:b/>
                <w:bCs/>
                <w:color w:val="000000" w:themeColor="text1"/>
                <w:sz w:val="18"/>
                <w:szCs w:val="18"/>
              </w:rPr>
            </w:pPr>
          </w:p>
        </w:tc>
        <w:tc>
          <w:tcPr>
            <w:tcW w:w="1489" w:type="dxa"/>
            <w:tcBorders>
              <w:top w:val="single" w:sz="4" w:space="0" w:color="000000"/>
              <w:left w:val="single" w:sz="4" w:space="0" w:color="000000"/>
              <w:bottom w:val="single" w:sz="4" w:space="0" w:color="000000"/>
            </w:tcBorders>
            <w:shd w:val="clear" w:color="auto" w:fill="auto"/>
          </w:tcPr>
          <w:p w:rsidR="0010722E" w:rsidRPr="00207939" w:rsidRDefault="0010722E" w:rsidP="00216665">
            <w:pPr>
              <w:pStyle w:val="Tekstpodstawowywcity"/>
              <w:snapToGrid w:val="0"/>
              <w:spacing w:after="0"/>
              <w:ind w:left="0"/>
              <w:jc w:val="center"/>
              <w:rPr>
                <w:rFonts w:ascii="Tahoma" w:hAnsi="Tahoma" w:cs="Tahoma"/>
                <w:b/>
                <w:bCs/>
                <w:color w:val="000000" w:themeColor="text1"/>
                <w:sz w:val="18"/>
                <w:szCs w:val="18"/>
              </w:rPr>
            </w:pPr>
          </w:p>
        </w:tc>
        <w:tc>
          <w:tcPr>
            <w:tcW w:w="849" w:type="dxa"/>
            <w:tcBorders>
              <w:top w:val="single" w:sz="4" w:space="0" w:color="000000"/>
              <w:left w:val="single" w:sz="4" w:space="0" w:color="000000"/>
              <w:bottom w:val="single" w:sz="4" w:space="0" w:color="000000"/>
            </w:tcBorders>
            <w:shd w:val="clear" w:color="auto" w:fill="auto"/>
          </w:tcPr>
          <w:p w:rsidR="0010722E" w:rsidRPr="00207939" w:rsidRDefault="0010722E" w:rsidP="00216665">
            <w:pPr>
              <w:pStyle w:val="Tekstpodstawowywcity"/>
              <w:spacing w:after="0"/>
              <w:ind w:left="0"/>
              <w:jc w:val="center"/>
              <w:rPr>
                <w:rFonts w:ascii="Tahoma" w:hAnsi="Tahoma" w:cs="Tahoma"/>
                <w:b/>
                <w:bCs/>
                <w:color w:val="000000" w:themeColor="text1"/>
                <w:sz w:val="18"/>
                <w:szCs w:val="18"/>
              </w:rPr>
            </w:pPr>
            <w:r w:rsidRPr="00207939">
              <w:rPr>
                <w:rFonts w:ascii="Tahoma" w:hAnsi="Tahoma" w:cs="Tahoma"/>
                <w:b/>
                <w:bCs/>
                <w:color w:val="000000" w:themeColor="text1"/>
                <w:sz w:val="18"/>
                <w:szCs w:val="18"/>
              </w:rPr>
              <w:t>Liczba</w:t>
            </w:r>
          </w:p>
        </w:tc>
        <w:tc>
          <w:tcPr>
            <w:tcW w:w="709" w:type="dxa"/>
            <w:tcBorders>
              <w:top w:val="single" w:sz="4" w:space="0" w:color="000000"/>
              <w:left w:val="single" w:sz="4" w:space="0" w:color="000000"/>
              <w:bottom w:val="single" w:sz="4" w:space="0" w:color="000000"/>
            </w:tcBorders>
            <w:shd w:val="clear" w:color="auto" w:fill="auto"/>
          </w:tcPr>
          <w:p w:rsidR="0010722E" w:rsidRPr="00207939" w:rsidRDefault="0010722E" w:rsidP="00216665">
            <w:pPr>
              <w:pStyle w:val="Tekstpodstawowywcity"/>
              <w:spacing w:after="0"/>
              <w:ind w:left="0"/>
              <w:jc w:val="center"/>
              <w:rPr>
                <w:rFonts w:ascii="Tahoma" w:hAnsi="Tahoma" w:cs="Tahoma"/>
                <w:b/>
                <w:bCs/>
                <w:color w:val="000000" w:themeColor="text1"/>
                <w:sz w:val="18"/>
                <w:szCs w:val="18"/>
              </w:rPr>
            </w:pPr>
            <w:r w:rsidRPr="00207939">
              <w:rPr>
                <w:rFonts w:ascii="Tahoma" w:hAnsi="Tahoma" w:cs="Tahoma"/>
                <w:b/>
                <w:bCs/>
                <w:color w:val="000000" w:themeColor="text1"/>
                <w:sz w:val="18"/>
                <w:szCs w:val="18"/>
              </w:rPr>
              <w:t>Liczba</w:t>
            </w:r>
          </w:p>
        </w:tc>
        <w:tc>
          <w:tcPr>
            <w:tcW w:w="850" w:type="dxa"/>
            <w:tcBorders>
              <w:top w:val="single" w:sz="4" w:space="0" w:color="000000"/>
              <w:left w:val="single" w:sz="4" w:space="0" w:color="000000"/>
              <w:bottom w:val="single" w:sz="4" w:space="0" w:color="000000"/>
            </w:tcBorders>
            <w:shd w:val="clear" w:color="auto" w:fill="auto"/>
          </w:tcPr>
          <w:p w:rsidR="0010722E" w:rsidRPr="00207939" w:rsidRDefault="0010722E" w:rsidP="00216665">
            <w:pPr>
              <w:pStyle w:val="Tekstpodstawowywcity"/>
              <w:spacing w:after="0"/>
              <w:ind w:left="0"/>
              <w:jc w:val="center"/>
              <w:rPr>
                <w:rFonts w:ascii="Tahoma" w:hAnsi="Tahoma" w:cs="Tahoma"/>
                <w:b/>
                <w:bCs/>
                <w:color w:val="000000" w:themeColor="text1"/>
                <w:sz w:val="18"/>
                <w:szCs w:val="18"/>
              </w:rPr>
            </w:pPr>
            <w:r w:rsidRPr="00207939">
              <w:rPr>
                <w:rFonts w:ascii="Tahoma" w:hAnsi="Tahoma" w:cs="Tahoma"/>
                <w:b/>
                <w:bCs/>
                <w:color w:val="000000" w:themeColor="text1"/>
                <w:sz w:val="18"/>
                <w:szCs w:val="18"/>
              </w:rPr>
              <w:t>Liczba</w:t>
            </w:r>
          </w:p>
        </w:tc>
        <w:tc>
          <w:tcPr>
            <w:tcW w:w="709" w:type="dxa"/>
            <w:tcBorders>
              <w:top w:val="single" w:sz="4" w:space="0" w:color="000000"/>
              <w:left w:val="single" w:sz="4" w:space="0" w:color="000000"/>
              <w:bottom w:val="single" w:sz="4" w:space="0" w:color="000000"/>
            </w:tcBorders>
            <w:shd w:val="clear" w:color="auto" w:fill="auto"/>
          </w:tcPr>
          <w:p w:rsidR="0010722E" w:rsidRPr="00207939" w:rsidRDefault="0010722E" w:rsidP="00216665">
            <w:pPr>
              <w:pStyle w:val="Tekstpodstawowywcity"/>
              <w:spacing w:after="0"/>
              <w:ind w:left="0"/>
              <w:jc w:val="center"/>
              <w:rPr>
                <w:rFonts w:ascii="Tahoma" w:hAnsi="Tahoma" w:cs="Tahoma"/>
                <w:b/>
                <w:bCs/>
                <w:color w:val="000000" w:themeColor="text1"/>
                <w:sz w:val="18"/>
                <w:szCs w:val="18"/>
              </w:rPr>
            </w:pPr>
            <w:r w:rsidRPr="00207939">
              <w:rPr>
                <w:rFonts w:ascii="Tahoma" w:hAnsi="Tahoma" w:cs="Tahoma"/>
                <w:b/>
                <w:bCs/>
                <w:color w:val="000000" w:themeColor="text1"/>
                <w:sz w:val="18"/>
                <w:szCs w:val="18"/>
              </w:rPr>
              <w:t>Liczba</w:t>
            </w:r>
          </w:p>
        </w:tc>
        <w:tc>
          <w:tcPr>
            <w:tcW w:w="709" w:type="dxa"/>
            <w:tcBorders>
              <w:top w:val="single" w:sz="4" w:space="0" w:color="000000"/>
              <w:left w:val="single" w:sz="4" w:space="0" w:color="000000"/>
              <w:bottom w:val="single" w:sz="4" w:space="0" w:color="000000"/>
            </w:tcBorders>
            <w:shd w:val="clear" w:color="auto" w:fill="auto"/>
          </w:tcPr>
          <w:p w:rsidR="0010722E" w:rsidRPr="00207939" w:rsidRDefault="0010722E" w:rsidP="00216665">
            <w:pPr>
              <w:pStyle w:val="Tekstpodstawowywcity"/>
              <w:spacing w:after="0"/>
              <w:ind w:left="0"/>
              <w:jc w:val="center"/>
              <w:rPr>
                <w:rFonts w:ascii="Tahoma" w:hAnsi="Tahoma" w:cs="Tahoma"/>
                <w:b/>
                <w:bCs/>
                <w:color w:val="000000" w:themeColor="text1"/>
                <w:sz w:val="18"/>
                <w:szCs w:val="18"/>
              </w:rPr>
            </w:pPr>
            <w:r w:rsidRPr="00207939">
              <w:rPr>
                <w:rFonts w:ascii="Tahoma" w:hAnsi="Tahoma" w:cs="Tahoma"/>
                <w:b/>
                <w:bCs/>
                <w:color w:val="000000" w:themeColor="text1"/>
                <w:sz w:val="18"/>
                <w:szCs w:val="18"/>
              </w:rPr>
              <w:t>Liczba</w:t>
            </w:r>
          </w:p>
        </w:tc>
        <w:tc>
          <w:tcPr>
            <w:tcW w:w="850" w:type="dxa"/>
            <w:tcBorders>
              <w:top w:val="single" w:sz="4" w:space="0" w:color="000000"/>
              <w:left w:val="single" w:sz="4" w:space="0" w:color="000000"/>
              <w:bottom w:val="single" w:sz="4" w:space="0" w:color="000000"/>
            </w:tcBorders>
            <w:shd w:val="clear" w:color="auto" w:fill="auto"/>
          </w:tcPr>
          <w:p w:rsidR="0010722E" w:rsidRPr="00207939" w:rsidRDefault="0010722E" w:rsidP="00216665">
            <w:pPr>
              <w:pStyle w:val="Tekstpodstawowywcity"/>
              <w:spacing w:after="0"/>
              <w:ind w:left="0"/>
              <w:jc w:val="center"/>
              <w:rPr>
                <w:rFonts w:ascii="Tahoma" w:hAnsi="Tahoma" w:cs="Tahoma"/>
                <w:b/>
                <w:bCs/>
                <w:color w:val="000000" w:themeColor="text1"/>
                <w:sz w:val="18"/>
                <w:szCs w:val="18"/>
              </w:rPr>
            </w:pPr>
            <w:r w:rsidRPr="00207939">
              <w:rPr>
                <w:rFonts w:ascii="Tahoma" w:hAnsi="Tahoma" w:cs="Tahoma"/>
                <w:b/>
                <w:bCs/>
                <w:color w:val="000000" w:themeColor="text1"/>
                <w:sz w:val="18"/>
                <w:szCs w:val="18"/>
              </w:rPr>
              <w:t>Liczba</w:t>
            </w:r>
          </w:p>
        </w:tc>
        <w:tc>
          <w:tcPr>
            <w:tcW w:w="709" w:type="dxa"/>
            <w:tcBorders>
              <w:top w:val="single" w:sz="4" w:space="0" w:color="000000"/>
              <w:left w:val="single" w:sz="4" w:space="0" w:color="000000"/>
              <w:bottom w:val="single" w:sz="4" w:space="0" w:color="000000"/>
            </w:tcBorders>
            <w:shd w:val="clear" w:color="auto" w:fill="auto"/>
          </w:tcPr>
          <w:p w:rsidR="0010722E" w:rsidRPr="00207939" w:rsidRDefault="0010722E" w:rsidP="00216665">
            <w:pPr>
              <w:pStyle w:val="Tekstpodstawowywcity"/>
              <w:spacing w:after="0"/>
              <w:ind w:left="0"/>
              <w:jc w:val="center"/>
              <w:rPr>
                <w:rFonts w:ascii="Tahoma" w:hAnsi="Tahoma" w:cs="Tahoma"/>
                <w:b/>
                <w:bCs/>
                <w:color w:val="000000" w:themeColor="text1"/>
                <w:sz w:val="18"/>
                <w:szCs w:val="18"/>
              </w:rPr>
            </w:pPr>
            <w:r w:rsidRPr="00207939">
              <w:rPr>
                <w:rFonts w:ascii="Tahoma" w:hAnsi="Tahoma" w:cs="Tahoma"/>
                <w:b/>
                <w:bCs/>
                <w:color w:val="000000" w:themeColor="text1"/>
                <w:sz w:val="18"/>
                <w:szCs w:val="18"/>
              </w:rPr>
              <w:t>Liczba</w:t>
            </w:r>
          </w:p>
        </w:tc>
        <w:tc>
          <w:tcPr>
            <w:tcW w:w="850" w:type="dxa"/>
            <w:tcBorders>
              <w:top w:val="single" w:sz="4" w:space="0" w:color="000000"/>
              <w:left w:val="single" w:sz="4" w:space="0" w:color="000000"/>
              <w:bottom w:val="single" w:sz="4" w:space="0" w:color="000000"/>
            </w:tcBorders>
            <w:shd w:val="clear" w:color="auto" w:fill="auto"/>
          </w:tcPr>
          <w:p w:rsidR="0010722E" w:rsidRPr="00207939" w:rsidRDefault="0010722E" w:rsidP="00216665">
            <w:pPr>
              <w:pStyle w:val="Tekstpodstawowywcity"/>
              <w:spacing w:after="0"/>
              <w:ind w:left="0"/>
              <w:jc w:val="center"/>
              <w:rPr>
                <w:rFonts w:ascii="Tahoma" w:hAnsi="Tahoma" w:cs="Tahoma"/>
                <w:b/>
                <w:bCs/>
                <w:color w:val="000000" w:themeColor="text1"/>
                <w:sz w:val="18"/>
                <w:szCs w:val="18"/>
              </w:rPr>
            </w:pPr>
            <w:r w:rsidRPr="00207939">
              <w:rPr>
                <w:rFonts w:ascii="Tahoma" w:hAnsi="Tahoma" w:cs="Tahoma"/>
                <w:b/>
                <w:bCs/>
                <w:color w:val="000000" w:themeColor="text1"/>
                <w:sz w:val="18"/>
                <w:szCs w:val="18"/>
              </w:rPr>
              <w:t>Liczba</w:t>
            </w:r>
          </w:p>
        </w:tc>
        <w:tc>
          <w:tcPr>
            <w:tcW w:w="851" w:type="dxa"/>
            <w:tcBorders>
              <w:top w:val="single" w:sz="4" w:space="0" w:color="000000"/>
              <w:left w:val="single" w:sz="4" w:space="0" w:color="000000"/>
              <w:bottom w:val="single" w:sz="4" w:space="0" w:color="000000"/>
              <w:right w:val="double" w:sz="2" w:space="0" w:color="000000"/>
            </w:tcBorders>
            <w:shd w:val="clear" w:color="auto" w:fill="auto"/>
          </w:tcPr>
          <w:p w:rsidR="0010722E" w:rsidRPr="00207939" w:rsidRDefault="0010722E" w:rsidP="00216665">
            <w:pPr>
              <w:pStyle w:val="Tekstpodstawowywcity"/>
              <w:spacing w:after="0"/>
              <w:ind w:left="0"/>
              <w:jc w:val="center"/>
              <w:rPr>
                <w:color w:val="000000" w:themeColor="text1"/>
              </w:rPr>
            </w:pPr>
            <w:r w:rsidRPr="00207939">
              <w:rPr>
                <w:rFonts w:ascii="Tahoma" w:hAnsi="Tahoma" w:cs="Tahoma"/>
                <w:b/>
                <w:bCs/>
                <w:color w:val="000000" w:themeColor="text1"/>
                <w:sz w:val="18"/>
                <w:szCs w:val="18"/>
              </w:rPr>
              <w:t>Liczba</w:t>
            </w:r>
          </w:p>
        </w:tc>
      </w:tr>
      <w:tr w:rsidR="00E0667C" w:rsidRPr="007B7C57" w:rsidTr="00C143C1">
        <w:trPr>
          <w:cantSplit/>
          <w:trHeight w:val="198"/>
        </w:trPr>
        <w:tc>
          <w:tcPr>
            <w:tcW w:w="1418" w:type="dxa"/>
            <w:tcBorders>
              <w:top w:val="single" w:sz="4" w:space="0" w:color="000000"/>
              <w:left w:val="double" w:sz="2" w:space="0" w:color="000000"/>
              <w:bottom w:val="single" w:sz="4" w:space="0" w:color="000000"/>
            </w:tcBorders>
            <w:shd w:val="clear" w:color="auto" w:fill="auto"/>
          </w:tcPr>
          <w:p w:rsidR="00E0667C" w:rsidRPr="00207939" w:rsidRDefault="00E0667C" w:rsidP="00216665">
            <w:pPr>
              <w:pStyle w:val="Tekstpodstawowywcity"/>
              <w:spacing w:after="0"/>
              <w:ind w:left="0"/>
              <w:rPr>
                <w:rFonts w:ascii="Tahoma" w:hAnsi="Tahoma" w:cs="Tahoma"/>
                <w:b/>
                <w:bCs/>
                <w:color w:val="000000" w:themeColor="text1"/>
                <w:sz w:val="18"/>
                <w:szCs w:val="18"/>
              </w:rPr>
            </w:pPr>
            <w:r w:rsidRPr="00207939">
              <w:rPr>
                <w:rFonts w:ascii="Tahoma" w:hAnsi="Tahoma" w:cs="Tahoma"/>
                <w:b/>
                <w:bCs/>
                <w:color w:val="000000" w:themeColor="text1"/>
                <w:sz w:val="18"/>
                <w:szCs w:val="18"/>
              </w:rPr>
              <w:t>I</w:t>
            </w:r>
          </w:p>
          <w:p w:rsidR="00E0667C" w:rsidRPr="00207939" w:rsidRDefault="00E0667C" w:rsidP="00216665">
            <w:pPr>
              <w:pStyle w:val="Tekstpodstawowywcity"/>
              <w:spacing w:after="0"/>
              <w:ind w:left="0"/>
              <w:rPr>
                <w:rFonts w:ascii="Tahoma" w:hAnsi="Tahoma" w:cs="Tahoma"/>
                <w:b/>
                <w:bCs/>
                <w:color w:val="000000" w:themeColor="text1"/>
                <w:sz w:val="18"/>
                <w:szCs w:val="18"/>
              </w:rPr>
            </w:pPr>
            <w:r>
              <w:rPr>
                <w:rFonts w:ascii="Tahoma" w:hAnsi="Tahoma" w:cs="Tahoma"/>
                <w:b/>
                <w:bCs/>
                <w:color w:val="000000" w:themeColor="text1"/>
                <w:sz w:val="18"/>
                <w:szCs w:val="18"/>
              </w:rPr>
              <w:t>6</w:t>
            </w:r>
            <w:r w:rsidRPr="00207939">
              <w:rPr>
                <w:rFonts w:ascii="Tahoma" w:hAnsi="Tahoma" w:cs="Tahoma"/>
                <w:b/>
                <w:bCs/>
                <w:color w:val="000000" w:themeColor="text1"/>
                <w:sz w:val="18"/>
                <w:szCs w:val="18"/>
              </w:rPr>
              <w:t>/47</w:t>
            </w:r>
          </w:p>
        </w:tc>
        <w:tc>
          <w:tcPr>
            <w:tcW w:w="1489" w:type="dxa"/>
            <w:tcBorders>
              <w:top w:val="single" w:sz="4" w:space="0" w:color="000000"/>
              <w:left w:val="single" w:sz="4" w:space="0" w:color="000000"/>
              <w:bottom w:val="single" w:sz="4" w:space="0" w:color="000000"/>
            </w:tcBorders>
            <w:shd w:val="clear" w:color="auto" w:fill="auto"/>
          </w:tcPr>
          <w:p w:rsidR="00E0667C" w:rsidRPr="00207939" w:rsidRDefault="00E0667C" w:rsidP="00E0667C">
            <w:pPr>
              <w:pStyle w:val="Tekstpodstawowywcity"/>
              <w:ind w:left="0"/>
              <w:rPr>
                <w:rFonts w:ascii="Tahoma" w:hAnsi="Tahoma" w:cs="Tahoma"/>
                <w:color w:val="000000" w:themeColor="text1"/>
                <w:sz w:val="18"/>
                <w:szCs w:val="18"/>
              </w:rPr>
            </w:pPr>
            <w:r>
              <w:rPr>
                <w:rFonts w:ascii="Tahoma" w:hAnsi="Tahoma" w:cs="Tahoma"/>
                <w:color w:val="000000" w:themeColor="text1"/>
                <w:sz w:val="18"/>
                <w:szCs w:val="18"/>
              </w:rPr>
              <w:t>41</w:t>
            </w:r>
            <w:r w:rsidRPr="00207939">
              <w:rPr>
                <w:rFonts w:ascii="Tahoma" w:hAnsi="Tahoma" w:cs="Tahoma"/>
                <w:color w:val="000000" w:themeColor="text1"/>
                <w:sz w:val="18"/>
                <w:szCs w:val="18"/>
              </w:rPr>
              <w:t>/47</w:t>
            </w:r>
          </w:p>
        </w:tc>
        <w:tc>
          <w:tcPr>
            <w:tcW w:w="849" w:type="dxa"/>
            <w:tcBorders>
              <w:top w:val="single" w:sz="4" w:space="0" w:color="000000"/>
              <w:left w:val="single" w:sz="4" w:space="0" w:color="000000"/>
              <w:bottom w:val="single" w:sz="4" w:space="0" w:color="000000"/>
            </w:tcBorders>
            <w:shd w:val="clear" w:color="auto" w:fill="auto"/>
            <w:vAlign w:val="center"/>
          </w:tcPr>
          <w:p w:rsidR="00E0667C" w:rsidRPr="00207939" w:rsidRDefault="00E0667C" w:rsidP="00216665">
            <w:pPr>
              <w:pStyle w:val="Tekstpodstawowywcity"/>
              <w:jc w:val="right"/>
              <w:rPr>
                <w:rFonts w:ascii="Tahoma" w:hAnsi="Tahoma" w:cs="Tahoma"/>
                <w:color w:val="000000" w:themeColor="text1"/>
                <w:sz w:val="18"/>
                <w:szCs w:val="18"/>
              </w:rPr>
            </w:pPr>
            <w:r w:rsidRPr="00207939">
              <w:rPr>
                <w:rFonts w:ascii="Tahoma" w:hAnsi="Tahoma" w:cs="Tahoma"/>
                <w:color w:val="000000" w:themeColor="text1"/>
                <w:sz w:val="18"/>
                <w:szCs w:val="18"/>
              </w:rPr>
              <w:t>7</w:t>
            </w:r>
            <w:r w:rsidR="0085310C">
              <w:rPr>
                <w:rFonts w:ascii="Tahoma" w:hAnsi="Tahoma" w:cs="Tahoma"/>
                <w:color w:val="000000" w:themeColor="text1"/>
                <w:sz w:val="18"/>
                <w:szCs w:val="18"/>
              </w:rPr>
              <w:t>5</w:t>
            </w:r>
          </w:p>
        </w:tc>
        <w:tc>
          <w:tcPr>
            <w:tcW w:w="709" w:type="dxa"/>
            <w:tcBorders>
              <w:top w:val="single" w:sz="4" w:space="0" w:color="000000"/>
              <w:left w:val="single" w:sz="4" w:space="0" w:color="000000"/>
              <w:bottom w:val="single" w:sz="4" w:space="0" w:color="000000"/>
            </w:tcBorders>
            <w:shd w:val="clear" w:color="auto" w:fill="auto"/>
            <w:vAlign w:val="center"/>
          </w:tcPr>
          <w:p w:rsidR="00E0667C" w:rsidRPr="001E2D78" w:rsidRDefault="001E2D78"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13</w:t>
            </w:r>
          </w:p>
        </w:tc>
        <w:tc>
          <w:tcPr>
            <w:tcW w:w="850" w:type="dxa"/>
            <w:tcBorders>
              <w:top w:val="single" w:sz="4" w:space="0" w:color="000000"/>
              <w:left w:val="single" w:sz="4" w:space="0" w:color="000000"/>
              <w:bottom w:val="single" w:sz="4" w:space="0" w:color="000000"/>
            </w:tcBorders>
            <w:shd w:val="clear" w:color="auto" w:fill="auto"/>
            <w:vAlign w:val="center"/>
          </w:tcPr>
          <w:p w:rsidR="00E0667C" w:rsidRPr="00B51E2D" w:rsidRDefault="00E82DDB"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w:t>
            </w:r>
          </w:p>
        </w:tc>
        <w:tc>
          <w:tcPr>
            <w:tcW w:w="709" w:type="dxa"/>
            <w:tcBorders>
              <w:top w:val="single" w:sz="4" w:space="0" w:color="000000"/>
              <w:left w:val="single" w:sz="4" w:space="0" w:color="000000"/>
              <w:bottom w:val="single" w:sz="4" w:space="0" w:color="000000"/>
            </w:tcBorders>
            <w:shd w:val="clear" w:color="auto" w:fill="auto"/>
          </w:tcPr>
          <w:p w:rsidR="00E0667C" w:rsidRPr="00C143C1" w:rsidRDefault="00C143C1" w:rsidP="00216665">
            <w:pPr>
              <w:pStyle w:val="Tekstpodstawowywcity"/>
              <w:ind w:left="0"/>
              <w:jc w:val="right"/>
              <w:rPr>
                <w:rFonts w:ascii="Tahoma" w:hAnsi="Tahoma" w:cs="Tahoma"/>
                <w:color w:val="000000" w:themeColor="text1"/>
                <w:sz w:val="18"/>
                <w:szCs w:val="18"/>
              </w:rPr>
            </w:pPr>
            <w:r>
              <w:rPr>
                <w:rFonts w:ascii="Tahoma" w:hAnsi="Tahoma" w:cs="Tahoma"/>
                <w:color w:val="000000" w:themeColor="text1"/>
                <w:sz w:val="18"/>
                <w:szCs w:val="18"/>
              </w:rPr>
              <w:t>13</w:t>
            </w:r>
          </w:p>
        </w:tc>
        <w:tc>
          <w:tcPr>
            <w:tcW w:w="709" w:type="dxa"/>
            <w:tcBorders>
              <w:top w:val="single" w:sz="4" w:space="0" w:color="000000"/>
              <w:left w:val="single" w:sz="4" w:space="0" w:color="000000"/>
              <w:bottom w:val="single" w:sz="4" w:space="0" w:color="000000"/>
            </w:tcBorders>
            <w:shd w:val="clear" w:color="auto" w:fill="auto"/>
            <w:vAlign w:val="center"/>
          </w:tcPr>
          <w:p w:rsidR="00E0667C" w:rsidRPr="00C143C1" w:rsidRDefault="00C143C1"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w:t>
            </w:r>
          </w:p>
        </w:tc>
        <w:tc>
          <w:tcPr>
            <w:tcW w:w="850" w:type="dxa"/>
            <w:tcBorders>
              <w:top w:val="single" w:sz="4" w:space="0" w:color="000000"/>
              <w:left w:val="single" w:sz="4" w:space="0" w:color="000000"/>
              <w:bottom w:val="single" w:sz="4" w:space="0" w:color="000000"/>
            </w:tcBorders>
            <w:shd w:val="clear" w:color="auto" w:fill="auto"/>
            <w:vAlign w:val="center"/>
          </w:tcPr>
          <w:p w:rsidR="00E0667C" w:rsidRPr="00C143C1" w:rsidRDefault="00E0667C" w:rsidP="00216665">
            <w:pPr>
              <w:pStyle w:val="Tekstpodstawowywcity"/>
              <w:jc w:val="right"/>
              <w:rPr>
                <w:rFonts w:ascii="Tahoma" w:hAnsi="Tahoma" w:cs="Tahoma"/>
                <w:color w:val="000000" w:themeColor="text1"/>
                <w:sz w:val="18"/>
                <w:szCs w:val="18"/>
              </w:rPr>
            </w:pPr>
            <w:r w:rsidRPr="00C143C1">
              <w:rPr>
                <w:rFonts w:ascii="Tahoma" w:hAnsi="Tahoma" w:cs="Tahoma"/>
                <w:color w:val="000000" w:themeColor="text1"/>
                <w:sz w:val="18"/>
                <w:szCs w:val="18"/>
              </w:rPr>
              <w:t>-</w:t>
            </w:r>
          </w:p>
        </w:tc>
        <w:tc>
          <w:tcPr>
            <w:tcW w:w="709" w:type="dxa"/>
            <w:tcBorders>
              <w:top w:val="single" w:sz="4" w:space="0" w:color="000000"/>
              <w:left w:val="single" w:sz="4" w:space="0" w:color="000000"/>
              <w:bottom w:val="single" w:sz="4" w:space="0" w:color="000000"/>
            </w:tcBorders>
            <w:shd w:val="clear" w:color="auto" w:fill="auto"/>
            <w:vAlign w:val="center"/>
          </w:tcPr>
          <w:p w:rsidR="00E0667C" w:rsidRPr="00C143C1" w:rsidRDefault="00C143C1"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13</w:t>
            </w:r>
          </w:p>
        </w:tc>
        <w:tc>
          <w:tcPr>
            <w:tcW w:w="850" w:type="dxa"/>
            <w:tcBorders>
              <w:top w:val="single" w:sz="4" w:space="0" w:color="000000"/>
              <w:left w:val="single" w:sz="4" w:space="0" w:color="000000"/>
              <w:bottom w:val="single" w:sz="4" w:space="0" w:color="000000"/>
            </w:tcBorders>
            <w:shd w:val="clear" w:color="auto" w:fill="auto"/>
            <w:vAlign w:val="center"/>
          </w:tcPr>
          <w:p w:rsidR="00E0667C" w:rsidRPr="00C143C1" w:rsidRDefault="00C143C1" w:rsidP="00216665">
            <w:pPr>
              <w:jc w:val="right"/>
              <w:rPr>
                <w:rFonts w:ascii="Tahoma" w:hAnsi="Tahoma" w:cs="Tahoma"/>
                <w:color w:val="000000" w:themeColor="text1"/>
                <w:sz w:val="18"/>
                <w:szCs w:val="18"/>
              </w:rPr>
            </w:pPr>
            <w:r>
              <w:rPr>
                <w:rFonts w:ascii="Tahoma" w:hAnsi="Tahoma" w:cs="Tahoma"/>
                <w:color w:val="000000" w:themeColor="text1"/>
                <w:sz w:val="18"/>
                <w:szCs w:val="18"/>
              </w:rPr>
              <w:t>39</w:t>
            </w:r>
          </w:p>
        </w:tc>
        <w:tc>
          <w:tcPr>
            <w:tcW w:w="851" w:type="dxa"/>
            <w:tcBorders>
              <w:top w:val="single" w:sz="4" w:space="0" w:color="000000"/>
              <w:left w:val="single" w:sz="4" w:space="0" w:color="000000"/>
              <w:bottom w:val="single" w:sz="4" w:space="0" w:color="000000"/>
              <w:right w:val="double" w:sz="2" w:space="0" w:color="000000"/>
            </w:tcBorders>
            <w:shd w:val="clear" w:color="auto" w:fill="auto"/>
            <w:vAlign w:val="center"/>
          </w:tcPr>
          <w:p w:rsidR="00E0667C" w:rsidRPr="00E82DDB" w:rsidRDefault="00E82DDB" w:rsidP="00216665">
            <w:pPr>
              <w:jc w:val="right"/>
              <w:rPr>
                <w:rFonts w:ascii="Tahoma" w:hAnsi="Tahoma" w:cs="Tahoma"/>
                <w:color w:val="000000" w:themeColor="text1"/>
                <w:sz w:val="18"/>
                <w:szCs w:val="18"/>
              </w:rPr>
            </w:pPr>
            <w:r w:rsidRPr="00E82DDB">
              <w:rPr>
                <w:rFonts w:ascii="Tahoma" w:hAnsi="Tahoma" w:cs="Tahoma"/>
                <w:color w:val="000000" w:themeColor="text1"/>
                <w:sz w:val="18"/>
                <w:szCs w:val="18"/>
              </w:rPr>
              <w:t>114</w:t>
            </w:r>
          </w:p>
        </w:tc>
      </w:tr>
      <w:tr w:rsidR="00E0667C" w:rsidRPr="007B7C57" w:rsidTr="00C143C1">
        <w:trPr>
          <w:cantSplit/>
          <w:trHeight w:val="198"/>
        </w:trPr>
        <w:tc>
          <w:tcPr>
            <w:tcW w:w="1418" w:type="dxa"/>
            <w:tcBorders>
              <w:top w:val="single" w:sz="4" w:space="0" w:color="000000"/>
              <w:left w:val="double" w:sz="2" w:space="0" w:color="000000"/>
              <w:bottom w:val="single" w:sz="4" w:space="0" w:color="000000"/>
            </w:tcBorders>
            <w:shd w:val="clear" w:color="auto" w:fill="auto"/>
          </w:tcPr>
          <w:p w:rsidR="00E0667C" w:rsidRPr="00207939" w:rsidRDefault="00E0667C" w:rsidP="00216665">
            <w:pPr>
              <w:pStyle w:val="Tekstpodstawowywcity"/>
              <w:spacing w:after="0"/>
              <w:ind w:left="0"/>
              <w:rPr>
                <w:rFonts w:ascii="Tahoma" w:hAnsi="Tahoma" w:cs="Tahoma"/>
                <w:b/>
                <w:bCs/>
                <w:color w:val="000000" w:themeColor="text1"/>
                <w:sz w:val="18"/>
                <w:szCs w:val="18"/>
              </w:rPr>
            </w:pPr>
            <w:r w:rsidRPr="00207939">
              <w:rPr>
                <w:rFonts w:ascii="Tahoma" w:hAnsi="Tahoma" w:cs="Tahoma"/>
                <w:b/>
                <w:bCs/>
                <w:color w:val="000000" w:themeColor="text1"/>
                <w:sz w:val="18"/>
                <w:szCs w:val="18"/>
              </w:rPr>
              <w:t>II</w:t>
            </w:r>
          </w:p>
          <w:p w:rsidR="00E0667C" w:rsidRPr="00207939" w:rsidRDefault="00E0667C" w:rsidP="00216665">
            <w:pPr>
              <w:pStyle w:val="Tekstpodstawowywcity"/>
              <w:spacing w:after="0"/>
              <w:ind w:left="0"/>
              <w:rPr>
                <w:rFonts w:ascii="Tahoma" w:hAnsi="Tahoma" w:cs="Tahoma"/>
                <w:b/>
                <w:bCs/>
                <w:color w:val="000000" w:themeColor="text1"/>
                <w:sz w:val="18"/>
                <w:szCs w:val="18"/>
              </w:rPr>
            </w:pPr>
            <w:r>
              <w:rPr>
                <w:rFonts w:ascii="Tahoma" w:hAnsi="Tahoma" w:cs="Tahoma"/>
                <w:b/>
                <w:bCs/>
                <w:color w:val="000000" w:themeColor="text1"/>
                <w:sz w:val="18"/>
                <w:szCs w:val="18"/>
              </w:rPr>
              <w:t>6</w:t>
            </w:r>
            <w:r w:rsidRPr="00207939">
              <w:rPr>
                <w:rFonts w:ascii="Tahoma" w:hAnsi="Tahoma" w:cs="Tahoma"/>
                <w:b/>
                <w:bCs/>
                <w:color w:val="000000" w:themeColor="text1"/>
                <w:sz w:val="18"/>
                <w:szCs w:val="18"/>
              </w:rPr>
              <w:t>/47</w:t>
            </w:r>
          </w:p>
        </w:tc>
        <w:tc>
          <w:tcPr>
            <w:tcW w:w="1489" w:type="dxa"/>
            <w:tcBorders>
              <w:top w:val="single" w:sz="4" w:space="0" w:color="000000"/>
              <w:left w:val="single" w:sz="4" w:space="0" w:color="000000"/>
              <w:bottom w:val="single" w:sz="4" w:space="0" w:color="000000"/>
            </w:tcBorders>
            <w:shd w:val="clear" w:color="auto" w:fill="auto"/>
          </w:tcPr>
          <w:p w:rsidR="00E0667C" w:rsidRPr="00207939" w:rsidRDefault="00E0667C" w:rsidP="00E0667C">
            <w:pPr>
              <w:pStyle w:val="Tekstpodstawowywcity"/>
              <w:ind w:left="0"/>
              <w:rPr>
                <w:rFonts w:ascii="Tahoma" w:hAnsi="Tahoma" w:cs="Tahoma"/>
                <w:color w:val="000000" w:themeColor="text1"/>
                <w:sz w:val="18"/>
                <w:szCs w:val="18"/>
              </w:rPr>
            </w:pPr>
            <w:r>
              <w:rPr>
                <w:rFonts w:ascii="Tahoma" w:hAnsi="Tahoma" w:cs="Tahoma"/>
                <w:color w:val="000000" w:themeColor="text1"/>
                <w:sz w:val="18"/>
                <w:szCs w:val="18"/>
              </w:rPr>
              <w:t>41</w:t>
            </w:r>
            <w:r w:rsidRPr="00207939">
              <w:rPr>
                <w:rFonts w:ascii="Tahoma" w:hAnsi="Tahoma" w:cs="Tahoma"/>
                <w:color w:val="000000" w:themeColor="text1"/>
                <w:sz w:val="18"/>
                <w:szCs w:val="18"/>
              </w:rPr>
              <w:t>/47</w:t>
            </w:r>
          </w:p>
        </w:tc>
        <w:tc>
          <w:tcPr>
            <w:tcW w:w="849" w:type="dxa"/>
            <w:tcBorders>
              <w:top w:val="single" w:sz="4" w:space="0" w:color="000000"/>
              <w:left w:val="single" w:sz="4" w:space="0" w:color="000000"/>
              <w:bottom w:val="single" w:sz="4" w:space="0" w:color="000000"/>
            </w:tcBorders>
            <w:shd w:val="clear" w:color="auto" w:fill="auto"/>
            <w:vAlign w:val="center"/>
          </w:tcPr>
          <w:p w:rsidR="00E0667C" w:rsidRPr="00207939" w:rsidRDefault="0085310C"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71</w:t>
            </w:r>
          </w:p>
        </w:tc>
        <w:tc>
          <w:tcPr>
            <w:tcW w:w="709" w:type="dxa"/>
            <w:tcBorders>
              <w:top w:val="single" w:sz="4" w:space="0" w:color="000000"/>
              <w:left w:val="single" w:sz="4" w:space="0" w:color="000000"/>
              <w:bottom w:val="single" w:sz="4" w:space="0" w:color="000000"/>
            </w:tcBorders>
            <w:shd w:val="clear" w:color="auto" w:fill="auto"/>
            <w:vAlign w:val="center"/>
          </w:tcPr>
          <w:p w:rsidR="00E0667C" w:rsidRPr="001E2D78" w:rsidRDefault="001E2D78"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8</w:t>
            </w:r>
          </w:p>
        </w:tc>
        <w:tc>
          <w:tcPr>
            <w:tcW w:w="850" w:type="dxa"/>
            <w:tcBorders>
              <w:top w:val="single" w:sz="4" w:space="0" w:color="000000"/>
              <w:left w:val="single" w:sz="4" w:space="0" w:color="000000"/>
              <w:bottom w:val="single" w:sz="4" w:space="0" w:color="000000"/>
            </w:tcBorders>
            <w:shd w:val="clear" w:color="auto" w:fill="auto"/>
            <w:vAlign w:val="center"/>
          </w:tcPr>
          <w:p w:rsidR="00E0667C" w:rsidRPr="00B51E2D" w:rsidRDefault="00E82DDB"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8</w:t>
            </w:r>
          </w:p>
        </w:tc>
        <w:tc>
          <w:tcPr>
            <w:tcW w:w="709" w:type="dxa"/>
            <w:tcBorders>
              <w:top w:val="single" w:sz="4" w:space="0" w:color="000000"/>
              <w:left w:val="single" w:sz="4" w:space="0" w:color="000000"/>
              <w:bottom w:val="single" w:sz="4" w:space="0" w:color="000000"/>
            </w:tcBorders>
            <w:shd w:val="clear" w:color="auto" w:fill="auto"/>
          </w:tcPr>
          <w:p w:rsidR="00E0667C" w:rsidRPr="00C143C1" w:rsidRDefault="00C143C1" w:rsidP="00216665">
            <w:pPr>
              <w:pStyle w:val="Tekstpodstawowywcity"/>
              <w:ind w:left="0"/>
              <w:jc w:val="right"/>
              <w:rPr>
                <w:rFonts w:ascii="Tahoma" w:hAnsi="Tahoma" w:cs="Tahoma"/>
                <w:color w:val="000000" w:themeColor="text1"/>
                <w:sz w:val="18"/>
                <w:szCs w:val="18"/>
              </w:rPr>
            </w:pPr>
            <w:r>
              <w:rPr>
                <w:rFonts w:ascii="Tahoma" w:hAnsi="Tahoma" w:cs="Tahoma"/>
                <w:color w:val="000000" w:themeColor="text1"/>
                <w:sz w:val="18"/>
                <w:szCs w:val="18"/>
              </w:rPr>
              <w:t>10</w:t>
            </w:r>
          </w:p>
        </w:tc>
        <w:tc>
          <w:tcPr>
            <w:tcW w:w="709" w:type="dxa"/>
            <w:tcBorders>
              <w:top w:val="single" w:sz="4" w:space="0" w:color="000000"/>
              <w:left w:val="single" w:sz="4" w:space="0" w:color="000000"/>
              <w:bottom w:val="single" w:sz="4" w:space="0" w:color="000000"/>
            </w:tcBorders>
            <w:shd w:val="clear" w:color="auto" w:fill="auto"/>
            <w:vAlign w:val="center"/>
          </w:tcPr>
          <w:p w:rsidR="00E0667C" w:rsidRPr="00C143C1" w:rsidRDefault="00C143C1"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18</w:t>
            </w:r>
          </w:p>
        </w:tc>
        <w:tc>
          <w:tcPr>
            <w:tcW w:w="850" w:type="dxa"/>
            <w:tcBorders>
              <w:top w:val="single" w:sz="4" w:space="0" w:color="000000"/>
              <w:left w:val="single" w:sz="4" w:space="0" w:color="000000"/>
              <w:bottom w:val="single" w:sz="4" w:space="0" w:color="000000"/>
            </w:tcBorders>
            <w:shd w:val="clear" w:color="auto" w:fill="auto"/>
            <w:vAlign w:val="center"/>
          </w:tcPr>
          <w:p w:rsidR="00E0667C" w:rsidRPr="00C143C1" w:rsidRDefault="00C143C1"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10</w:t>
            </w:r>
          </w:p>
        </w:tc>
        <w:tc>
          <w:tcPr>
            <w:tcW w:w="709" w:type="dxa"/>
            <w:tcBorders>
              <w:top w:val="single" w:sz="4" w:space="0" w:color="000000"/>
              <w:left w:val="single" w:sz="4" w:space="0" w:color="000000"/>
              <w:bottom w:val="single" w:sz="4" w:space="0" w:color="000000"/>
            </w:tcBorders>
            <w:shd w:val="clear" w:color="auto" w:fill="auto"/>
            <w:vAlign w:val="center"/>
          </w:tcPr>
          <w:p w:rsidR="00E0667C" w:rsidRPr="00C143C1" w:rsidRDefault="00E0667C" w:rsidP="00216665">
            <w:pPr>
              <w:pStyle w:val="Tekstpodstawowywcity"/>
              <w:jc w:val="right"/>
              <w:rPr>
                <w:rFonts w:ascii="Tahoma" w:hAnsi="Tahoma" w:cs="Tahoma"/>
                <w:color w:val="000000" w:themeColor="text1"/>
                <w:sz w:val="18"/>
                <w:szCs w:val="18"/>
              </w:rPr>
            </w:pPr>
            <w:r w:rsidRPr="00C143C1">
              <w:rPr>
                <w:rFonts w:ascii="Tahoma" w:hAnsi="Tahoma" w:cs="Tahoma"/>
                <w:color w:val="000000" w:themeColor="text1"/>
                <w:sz w:val="18"/>
                <w:szCs w:val="18"/>
              </w:rPr>
              <w:t>-</w:t>
            </w:r>
          </w:p>
        </w:tc>
        <w:tc>
          <w:tcPr>
            <w:tcW w:w="850" w:type="dxa"/>
            <w:tcBorders>
              <w:top w:val="single" w:sz="4" w:space="0" w:color="000000"/>
              <w:left w:val="single" w:sz="4" w:space="0" w:color="000000"/>
              <w:bottom w:val="single" w:sz="4" w:space="0" w:color="000000"/>
            </w:tcBorders>
            <w:shd w:val="clear" w:color="auto" w:fill="auto"/>
            <w:vAlign w:val="center"/>
          </w:tcPr>
          <w:p w:rsidR="00E0667C" w:rsidRPr="00C143C1" w:rsidRDefault="00C143C1" w:rsidP="00216665">
            <w:pPr>
              <w:jc w:val="right"/>
              <w:rPr>
                <w:rFonts w:ascii="Tahoma" w:hAnsi="Tahoma" w:cs="Tahoma"/>
                <w:color w:val="000000" w:themeColor="text1"/>
                <w:sz w:val="18"/>
                <w:szCs w:val="18"/>
              </w:rPr>
            </w:pPr>
            <w:r>
              <w:rPr>
                <w:rFonts w:ascii="Tahoma" w:hAnsi="Tahoma" w:cs="Tahoma"/>
                <w:color w:val="000000" w:themeColor="text1"/>
                <w:sz w:val="18"/>
                <w:szCs w:val="18"/>
              </w:rPr>
              <w:t>54</w:t>
            </w:r>
          </w:p>
        </w:tc>
        <w:tc>
          <w:tcPr>
            <w:tcW w:w="851" w:type="dxa"/>
            <w:tcBorders>
              <w:top w:val="single" w:sz="4" w:space="0" w:color="000000"/>
              <w:left w:val="single" w:sz="4" w:space="0" w:color="000000"/>
              <w:bottom w:val="single" w:sz="4" w:space="0" w:color="000000"/>
              <w:right w:val="double" w:sz="2" w:space="0" w:color="000000"/>
            </w:tcBorders>
            <w:shd w:val="clear" w:color="auto" w:fill="auto"/>
            <w:vAlign w:val="center"/>
          </w:tcPr>
          <w:p w:rsidR="00E0667C" w:rsidRPr="00E82DDB" w:rsidRDefault="00E82DDB" w:rsidP="00216665">
            <w:pPr>
              <w:jc w:val="right"/>
              <w:rPr>
                <w:rFonts w:ascii="Tahoma" w:hAnsi="Tahoma" w:cs="Tahoma"/>
                <w:color w:val="000000" w:themeColor="text1"/>
                <w:sz w:val="18"/>
                <w:szCs w:val="18"/>
              </w:rPr>
            </w:pPr>
            <w:r w:rsidRPr="00E82DDB">
              <w:rPr>
                <w:rFonts w:ascii="Tahoma" w:hAnsi="Tahoma" w:cs="Tahoma"/>
                <w:color w:val="000000" w:themeColor="text1"/>
                <w:sz w:val="18"/>
                <w:szCs w:val="18"/>
              </w:rPr>
              <w:t>125</w:t>
            </w:r>
          </w:p>
        </w:tc>
      </w:tr>
      <w:tr w:rsidR="00E0667C" w:rsidRPr="007B7C57" w:rsidTr="00C143C1">
        <w:trPr>
          <w:cantSplit/>
          <w:trHeight w:val="198"/>
        </w:trPr>
        <w:tc>
          <w:tcPr>
            <w:tcW w:w="1418" w:type="dxa"/>
            <w:tcBorders>
              <w:top w:val="single" w:sz="4" w:space="0" w:color="000000"/>
              <w:left w:val="double" w:sz="2" w:space="0" w:color="000000"/>
              <w:bottom w:val="single" w:sz="4" w:space="0" w:color="000000"/>
            </w:tcBorders>
            <w:shd w:val="clear" w:color="auto" w:fill="auto"/>
          </w:tcPr>
          <w:p w:rsidR="00E0667C" w:rsidRPr="00207939" w:rsidRDefault="00E0667C" w:rsidP="00216665">
            <w:pPr>
              <w:pStyle w:val="Tekstpodstawowywcity"/>
              <w:spacing w:after="0"/>
              <w:ind w:left="0"/>
              <w:rPr>
                <w:rFonts w:ascii="Tahoma" w:hAnsi="Tahoma" w:cs="Tahoma"/>
                <w:b/>
                <w:bCs/>
                <w:color w:val="000000" w:themeColor="text1"/>
                <w:sz w:val="18"/>
                <w:szCs w:val="18"/>
              </w:rPr>
            </w:pPr>
            <w:r w:rsidRPr="00207939">
              <w:rPr>
                <w:rFonts w:ascii="Tahoma" w:hAnsi="Tahoma" w:cs="Tahoma"/>
                <w:b/>
                <w:bCs/>
                <w:color w:val="000000" w:themeColor="text1"/>
                <w:sz w:val="18"/>
                <w:szCs w:val="18"/>
              </w:rPr>
              <w:t>III</w:t>
            </w:r>
          </w:p>
          <w:p w:rsidR="00E0667C" w:rsidRPr="00207939" w:rsidRDefault="00E0667C" w:rsidP="00216665">
            <w:pPr>
              <w:pStyle w:val="Tekstpodstawowywcity"/>
              <w:spacing w:after="0"/>
              <w:ind w:left="0"/>
              <w:rPr>
                <w:rFonts w:ascii="Tahoma" w:hAnsi="Tahoma" w:cs="Tahoma"/>
                <w:b/>
                <w:bCs/>
                <w:color w:val="000000" w:themeColor="text1"/>
                <w:sz w:val="18"/>
                <w:szCs w:val="18"/>
              </w:rPr>
            </w:pPr>
            <w:r w:rsidRPr="00207939">
              <w:rPr>
                <w:rFonts w:ascii="Tahoma" w:hAnsi="Tahoma" w:cs="Tahoma"/>
                <w:b/>
                <w:bCs/>
                <w:color w:val="000000" w:themeColor="text1"/>
                <w:sz w:val="18"/>
                <w:szCs w:val="18"/>
              </w:rPr>
              <w:t>6/47</w:t>
            </w:r>
          </w:p>
        </w:tc>
        <w:tc>
          <w:tcPr>
            <w:tcW w:w="1489" w:type="dxa"/>
            <w:tcBorders>
              <w:top w:val="single" w:sz="4" w:space="0" w:color="000000"/>
              <w:left w:val="single" w:sz="4" w:space="0" w:color="000000"/>
              <w:bottom w:val="single" w:sz="4" w:space="0" w:color="000000"/>
            </w:tcBorders>
            <w:shd w:val="clear" w:color="auto" w:fill="auto"/>
          </w:tcPr>
          <w:p w:rsidR="00E0667C" w:rsidRPr="00207939" w:rsidRDefault="00E0667C" w:rsidP="00E0667C">
            <w:pPr>
              <w:pStyle w:val="Tekstpodstawowywcity"/>
              <w:ind w:left="0"/>
              <w:rPr>
                <w:rFonts w:ascii="Tahoma" w:hAnsi="Tahoma" w:cs="Tahoma"/>
                <w:color w:val="000000" w:themeColor="text1"/>
                <w:sz w:val="18"/>
                <w:szCs w:val="18"/>
              </w:rPr>
            </w:pPr>
            <w:r w:rsidRPr="00207939">
              <w:rPr>
                <w:rFonts w:ascii="Tahoma" w:hAnsi="Tahoma" w:cs="Tahoma"/>
                <w:color w:val="000000" w:themeColor="text1"/>
                <w:sz w:val="18"/>
                <w:szCs w:val="18"/>
              </w:rPr>
              <w:t>41/47</w:t>
            </w:r>
          </w:p>
        </w:tc>
        <w:tc>
          <w:tcPr>
            <w:tcW w:w="849" w:type="dxa"/>
            <w:tcBorders>
              <w:top w:val="single" w:sz="4" w:space="0" w:color="000000"/>
              <w:left w:val="single" w:sz="4" w:space="0" w:color="000000"/>
              <w:bottom w:val="single" w:sz="4" w:space="0" w:color="000000"/>
            </w:tcBorders>
            <w:shd w:val="clear" w:color="auto" w:fill="auto"/>
            <w:vAlign w:val="center"/>
          </w:tcPr>
          <w:p w:rsidR="00E0667C" w:rsidRPr="00207939" w:rsidRDefault="0085310C"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84</w:t>
            </w:r>
          </w:p>
        </w:tc>
        <w:tc>
          <w:tcPr>
            <w:tcW w:w="709" w:type="dxa"/>
            <w:tcBorders>
              <w:top w:val="single" w:sz="4" w:space="0" w:color="000000"/>
              <w:left w:val="single" w:sz="4" w:space="0" w:color="000000"/>
              <w:bottom w:val="single" w:sz="4" w:space="0" w:color="000000"/>
            </w:tcBorders>
            <w:shd w:val="clear" w:color="auto" w:fill="auto"/>
            <w:vAlign w:val="center"/>
          </w:tcPr>
          <w:p w:rsidR="00E0667C" w:rsidRPr="001E2D78" w:rsidRDefault="001E2D78"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8</w:t>
            </w:r>
          </w:p>
        </w:tc>
        <w:tc>
          <w:tcPr>
            <w:tcW w:w="850" w:type="dxa"/>
            <w:tcBorders>
              <w:top w:val="single" w:sz="4" w:space="0" w:color="000000"/>
              <w:left w:val="single" w:sz="4" w:space="0" w:color="000000"/>
              <w:bottom w:val="single" w:sz="4" w:space="0" w:color="000000"/>
            </w:tcBorders>
            <w:shd w:val="clear" w:color="auto" w:fill="auto"/>
            <w:vAlign w:val="center"/>
          </w:tcPr>
          <w:p w:rsidR="00E0667C" w:rsidRPr="00B51E2D" w:rsidRDefault="00E82DDB"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3</w:t>
            </w:r>
          </w:p>
        </w:tc>
        <w:tc>
          <w:tcPr>
            <w:tcW w:w="709" w:type="dxa"/>
            <w:tcBorders>
              <w:top w:val="single" w:sz="4" w:space="0" w:color="000000"/>
              <w:left w:val="single" w:sz="4" w:space="0" w:color="000000"/>
              <w:bottom w:val="single" w:sz="4" w:space="0" w:color="000000"/>
            </w:tcBorders>
            <w:shd w:val="clear" w:color="auto" w:fill="auto"/>
          </w:tcPr>
          <w:p w:rsidR="00E0667C" w:rsidRPr="00C143C1" w:rsidRDefault="00C143C1" w:rsidP="00216665">
            <w:pPr>
              <w:pStyle w:val="Tekstpodstawowywcity"/>
              <w:ind w:left="0"/>
              <w:jc w:val="right"/>
              <w:rPr>
                <w:rFonts w:ascii="Tahoma" w:hAnsi="Tahoma" w:cs="Tahoma"/>
                <w:color w:val="000000" w:themeColor="text1"/>
                <w:sz w:val="18"/>
                <w:szCs w:val="18"/>
              </w:rPr>
            </w:pPr>
            <w:r>
              <w:rPr>
                <w:rFonts w:ascii="Tahoma" w:hAnsi="Tahoma" w:cs="Tahoma"/>
                <w:color w:val="000000" w:themeColor="text1"/>
                <w:sz w:val="18"/>
                <w:szCs w:val="18"/>
              </w:rPr>
              <w:t>14</w:t>
            </w:r>
          </w:p>
        </w:tc>
        <w:tc>
          <w:tcPr>
            <w:tcW w:w="709" w:type="dxa"/>
            <w:tcBorders>
              <w:top w:val="single" w:sz="4" w:space="0" w:color="000000"/>
              <w:left w:val="single" w:sz="4" w:space="0" w:color="000000"/>
              <w:bottom w:val="single" w:sz="4" w:space="0" w:color="000000"/>
            </w:tcBorders>
            <w:shd w:val="clear" w:color="auto" w:fill="auto"/>
            <w:vAlign w:val="center"/>
          </w:tcPr>
          <w:p w:rsidR="00E0667C" w:rsidRPr="00C143C1" w:rsidRDefault="00C143C1"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3</w:t>
            </w:r>
          </w:p>
        </w:tc>
        <w:tc>
          <w:tcPr>
            <w:tcW w:w="850" w:type="dxa"/>
            <w:tcBorders>
              <w:top w:val="single" w:sz="4" w:space="0" w:color="000000"/>
              <w:left w:val="single" w:sz="4" w:space="0" w:color="000000"/>
              <w:bottom w:val="single" w:sz="4" w:space="0" w:color="000000"/>
            </w:tcBorders>
            <w:shd w:val="clear" w:color="auto" w:fill="auto"/>
            <w:vAlign w:val="center"/>
          </w:tcPr>
          <w:p w:rsidR="00E0667C" w:rsidRPr="00C143C1" w:rsidRDefault="00C143C1"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5</w:t>
            </w:r>
          </w:p>
        </w:tc>
        <w:tc>
          <w:tcPr>
            <w:tcW w:w="709" w:type="dxa"/>
            <w:tcBorders>
              <w:top w:val="single" w:sz="4" w:space="0" w:color="000000"/>
              <w:left w:val="single" w:sz="4" w:space="0" w:color="000000"/>
              <w:bottom w:val="single" w:sz="4" w:space="0" w:color="000000"/>
            </w:tcBorders>
            <w:shd w:val="clear" w:color="auto" w:fill="auto"/>
            <w:vAlign w:val="center"/>
          </w:tcPr>
          <w:p w:rsidR="00E0667C" w:rsidRPr="00C143C1" w:rsidRDefault="00C143C1"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5</w:t>
            </w:r>
          </w:p>
        </w:tc>
        <w:tc>
          <w:tcPr>
            <w:tcW w:w="850" w:type="dxa"/>
            <w:tcBorders>
              <w:top w:val="single" w:sz="4" w:space="0" w:color="000000"/>
              <w:left w:val="single" w:sz="4" w:space="0" w:color="000000"/>
              <w:bottom w:val="single" w:sz="4" w:space="0" w:color="000000"/>
            </w:tcBorders>
            <w:shd w:val="clear" w:color="auto" w:fill="auto"/>
            <w:vAlign w:val="center"/>
          </w:tcPr>
          <w:p w:rsidR="00E0667C" w:rsidRPr="00C143C1" w:rsidRDefault="00C143C1" w:rsidP="00216665">
            <w:pPr>
              <w:jc w:val="right"/>
              <w:rPr>
                <w:rFonts w:ascii="Tahoma" w:hAnsi="Tahoma" w:cs="Tahoma"/>
                <w:color w:val="000000" w:themeColor="text1"/>
                <w:sz w:val="18"/>
                <w:szCs w:val="18"/>
              </w:rPr>
            </w:pPr>
            <w:r>
              <w:rPr>
                <w:rFonts w:ascii="Tahoma" w:hAnsi="Tahoma" w:cs="Tahoma"/>
                <w:color w:val="000000" w:themeColor="text1"/>
                <w:sz w:val="18"/>
                <w:szCs w:val="18"/>
              </w:rPr>
              <w:t>38</w:t>
            </w:r>
          </w:p>
        </w:tc>
        <w:tc>
          <w:tcPr>
            <w:tcW w:w="851" w:type="dxa"/>
            <w:tcBorders>
              <w:top w:val="single" w:sz="4" w:space="0" w:color="000000"/>
              <w:left w:val="single" w:sz="4" w:space="0" w:color="000000"/>
              <w:bottom w:val="single" w:sz="4" w:space="0" w:color="000000"/>
              <w:right w:val="double" w:sz="2" w:space="0" w:color="000000"/>
            </w:tcBorders>
            <w:shd w:val="clear" w:color="auto" w:fill="auto"/>
            <w:vAlign w:val="center"/>
          </w:tcPr>
          <w:p w:rsidR="00E0667C" w:rsidRPr="00E82DDB" w:rsidRDefault="00E82DDB" w:rsidP="00216665">
            <w:pPr>
              <w:jc w:val="right"/>
              <w:rPr>
                <w:rFonts w:ascii="Tahoma" w:hAnsi="Tahoma" w:cs="Tahoma"/>
                <w:color w:val="000000" w:themeColor="text1"/>
                <w:sz w:val="18"/>
                <w:szCs w:val="18"/>
              </w:rPr>
            </w:pPr>
            <w:r w:rsidRPr="00E82DDB">
              <w:rPr>
                <w:rFonts w:ascii="Tahoma" w:hAnsi="Tahoma" w:cs="Tahoma"/>
                <w:color w:val="000000" w:themeColor="text1"/>
                <w:sz w:val="18"/>
                <w:szCs w:val="18"/>
              </w:rPr>
              <w:t>122</w:t>
            </w:r>
          </w:p>
        </w:tc>
      </w:tr>
      <w:tr w:rsidR="00E0667C" w:rsidRPr="007B7C57" w:rsidTr="00C143C1">
        <w:trPr>
          <w:cantSplit/>
          <w:trHeight w:val="198"/>
        </w:trPr>
        <w:tc>
          <w:tcPr>
            <w:tcW w:w="1418" w:type="dxa"/>
            <w:tcBorders>
              <w:top w:val="single" w:sz="4" w:space="0" w:color="000000"/>
              <w:left w:val="double" w:sz="2" w:space="0" w:color="000000"/>
              <w:bottom w:val="single" w:sz="4" w:space="0" w:color="000000"/>
            </w:tcBorders>
            <w:shd w:val="clear" w:color="auto" w:fill="auto"/>
          </w:tcPr>
          <w:p w:rsidR="00E0667C" w:rsidRPr="00207939" w:rsidRDefault="00E0667C" w:rsidP="00216665">
            <w:pPr>
              <w:pStyle w:val="Tekstpodstawowywcity"/>
              <w:spacing w:after="0"/>
              <w:ind w:left="0"/>
              <w:rPr>
                <w:rFonts w:ascii="Tahoma" w:hAnsi="Tahoma" w:cs="Tahoma"/>
                <w:b/>
                <w:bCs/>
                <w:color w:val="000000" w:themeColor="text1"/>
                <w:sz w:val="18"/>
                <w:szCs w:val="18"/>
              </w:rPr>
            </w:pPr>
            <w:r w:rsidRPr="00207939">
              <w:rPr>
                <w:rFonts w:ascii="Tahoma" w:hAnsi="Tahoma" w:cs="Tahoma"/>
                <w:b/>
                <w:bCs/>
                <w:color w:val="000000" w:themeColor="text1"/>
                <w:sz w:val="18"/>
                <w:szCs w:val="18"/>
              </w:rPr>
              <w:t>IV</w:t>
            </w:r>
          </w:p>
          <w:p w:rsidR="00E0667C" w:rsidRPr="00207939" w:rsidRDefault="00E0667C" w:rsidP="00216665">
            <w:pPr>
              <w:pStyle w:val="Tekstpodstawowywcity"/>
              <w:spacing w:after="0"/>
              <w:ind w:left="0"/>
              <w:rPr>
                <w:rFonts w:ascii="Tahoma" w:hAnsi="Tahoma" w:cs="Tahoma"/>
                <w:b/>
                <w:bCs/>
                <w:color w:val="000000" w:themeColor="text1"/>
                <w:sz w:val="18"/>
                <w:szCs w:val="18"/>
              </w:rPr>
            </w:pPr>
            <w:r w:rsidRPr="00207939">
              <w:rPr>
                <w:rFonts w:ascii="Tahoma" w:hAnsi="Tahoma" w:cs="Tahoma"/>
                <w:b/>
                <w:bCs/>
                <w:color w:val="000000" w:themeColor="text1"/>
                <w:sz w:val="18"/>
                <w:szCs w:val="18"/>
              </w:rPr>
              <w:t>6/47</w:t>
            </w:r>
          </w:p>
        </w:tc>
        <w:tc>
          <w:tcPr>
            <w:tcW w:w="1489" w:type="dxa"/>
            <w:tcBorders>
              <w:top w:val="single" w:sz="4" w:space="0" w:color="000000"/>
              <w:left w:val="single" w:sz="4" w:space="0" w:color="000000"/>
              <w:bottom w:val="single" w:sz="4" w:space="0" w:color="000000"/>
            </w:tcBorders>
            <w:shd w:val="clear" w:color="auto" w:fill="auto"/>
          </w:tcPr>
          <w:p w:rsidR="00E0667C" w:rsidRPr="00207939" w:rsidRDefault="00E0667C" w:rsidP="00E0667C">
            <w:pPr>
              <w:pStyle w:val="Tekstpodstawowywcity"/>
              <w:ind w:left="0"/>
              <w:rPr>
                <w:rFonts w:ascii="Tahoma" w:hAnsi="Tahoma" w:cs="Tahoma"/>
                <w:color w:val="000000" w:themeColor="text1"/>
                <w:sz w:val="18"/>
                <w:szCs w:val="18"/>
              </w:rPr>
            </w:pPr>
            <w:r w:rsidRPr="00207939">
              <w:rPr>
                <w:rFonts w:ascii="Tahoma" w:hAnsi="Tahoma" w:cs="Tahoma"/>
                <w:color w:val="000000" w:themeColor="text1"/>
                <w:sz w:val="18"/>
                <w:szCs w:val="18"/>
              </w:rPr>
              <w:t>41/47</w:t>
            </w:r>
          </w:p>
        </w:tc>
        <w:tc>
          <w:tcPr>
            <w:tcW w:w="849" w:type="dxa"/>
            <w:tcBorders>
              <w:top w:val="single" w:sz="4" w:space="0" w:color="000000"/>
              <w:left w:val="single" w:sz="4" w:space="0" w:color="000000"/>
              <w:bottom w:val="single" w:sz="4" w:space="0" w:color="000000"/>
            </w:tcBorders>
            <w:shd w:val="clear" w:color="auto" w:fill="auto"/>
            <w:vAlign w:val="center"/>
          </w:tcPr>
          <w:p w:rsidR="00E0667C" w:rsidRPr="00207939" w:rsidRDefault="0085310C"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77</w:t>
            </w:r>
          </w:p>
        </w:tc>
        <w:tc>
          <w:tcPr>
            <w:tcW w:w="709" w:type="dxa"/>
            <w:tcBorders>
              <w:top w:val="single" w:sz="4" w:space="0" w:color="000000"/>
              <w:left w:val="single" w:sz="4" w:space="0" w:color="000000"/>
              <w:bottom w:val="single" w:sz="4" w:space="0" w:color="000000"/>
            </w:tcBorders>
            <w:shd w:val="clear" w:color="auto" w:fill="auto"/>
            <w:vAlign w:val="center"/>
          </w:tcPr>
          <w:p w:rsidR="00E0667C" w:rsidRPr="001E2D78" w:rsidRDefault="001E2D78"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5</w:t>
            </w:r>
          </w:p>
        </w:tc>
        <w:tc>
          <w:tcPr>
            <w:tcW w:w="850" w:type="dxa"/>
            <w:tcBorders>
              <w:top w:val="single" w:sz="4" w:space="0" w:color="000000"/>
              <w:left w:val="single" w:sz="4" w:space="0" w:color="000000"/>
              <w:bottom w:val="single" w:sz="4" w:space="0" w:color="000000"/>
            </w:tcBorders>
            <w:shd w:val="clear" w:color="auto" w:fill="auto"/>
            <w:vAlign w:val="center"/>
          </w:tcPr>
          <w:p w:rsidR="00E0667C" w:rsidRPr="00B51E2D" w:rsidRDefault="00B51E2D"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w:t>
            </w:r>
          </w:p>
        </w:tc>
        <w:tc>
          <w:tcPr>
            <w:tcW w:w="709" w:type="dxa"/>
            <w:tcBorders>
              <w:top w:val="single" w:sz="4" w:space="0" w:color="000000"/>
              <w:left w:val="single" w:sz="4" w:space="0" w:color="000000"/>
              <w:bottom w:val="single" w:sz="4" w:space="0" w:color="000000"/>
            </w:tcBorders>
            <w:shd w:val="clear" w:color="auto" w:fill="auto"/>
          </w:tcPr>
          <w:p w:rsidR="00E0667C" w:rsidRPr="00C143C1" w:rsidRDefault="00C143C1" w:rsidP="00216665">
            <w:pPr>
              <w:pStyle w:val="Tekstpodstawowywcity"/>
              <w:ind w:left="0"/>
              <w:jc w:val="right"/>
              <w:rPr>
                <w:rFonts w:ascii="Tahoma" w:hAnsi="Tahoma" w:cs="Tahoma"/>
                <w:color w:val="000000" w:themeColor="text1"/>
                <w:sz w:val="18"/>
                <w:szCs w:val="18"/>
              </w:rPr>
            </w:pPr>
            <w:r>
              <w:rPr>
                <w:rFonts w:ascii="Tahoma" w:hAnsi="Tahoma" w:cs="Tahoma"/>
                <w:color w:val="000000" w:themeColor="text1"/>
                <w:sz w:val="18"/>
                <w:szCs w:val="18"/>
              </w:rPr>
              <w:t>5</w:t>
            </w:r>
          </w:p>
        </w:tc>
        <w:tc>
          <w:tcPr>
            <w:tcW w:w="709" w:type="dxa"/>
            <w:tcBorders>
              <w:top w:val="single" w:sz="4" w:space="0" w:color="000000"/>
              <w:left w:val="single" w:sz="4" w:space="0" w:color="000000"/>
              <w:bottom w:val="single" w:sz="4" w:space="0" w:color="000000"/>
            </w:tcBorders>
            <w:shd w:val="clear" w:color="auto" w:fill="auto"/>
            <w:vAlign w:val="center"/>
          </w:tcPr>
          <w:p w:rsidR="00E0667C" w:rsidRPr="00C143C1" w:rsidRDefault="00C143C1"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w:t>
            </w:r>
          </w:p>
        </w:tc>
        <w:tc>
          <w:tcPr>
            <w:tcW w:w="850" w:type="dxa"/>
            <w:tcBorders>
              <w:top w:val="single" w:sz="4" w:space="0" w:color="000000"/>
              <w:left w:val="single" w:sz="4" w:space="0" w:color="000000"/>
              <w:bottom w:val="single" w:sz="4" w:space="0" w:color="000000"/>
            </w:tcBorders>
            <w:shd w:val="clear" w:color="auto" w:fill="auto"/>
            <w:vAlign w:val="center"/>
          </w:tcPr>
          <w:p w:rsidR="00E0667C" w:rsidRPr="00C143C1" w:rsidRDefault="00C143C1"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5</w:t>
            </w:r>
          </w:p>
        </w:tc>
        <w:tc>
          <w:tcPr>
            <w:tcW w:w="709" w:type="dxa"/>
            <w:tcBorders>
              <w:top w:val="single" w:sz="4" w:space="0" w:color="000000"/>
              <w:left w:val="single" w:sz="4" w:space="0" w:color="000000"/>
              <w:bottom w:val="single" w:sz="4" w:space="0" w:color="000000"/>
            </w:tcBorders>
            <w:shd w:val="clear" w:color="auto" w:fill="auto"/>
            <w:vAlign w:val="center"/>
          </w:tcPr>
          <w:p w:rsidR="00E0667C" w:rsidRPr="00C143C1" w:rsidRDefault="00C143C1"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5</w:t>
            </w:r>
          </w:p>
        </w:tc>
        <w:tc>
          <w:tcPr>
            <w:tcW w:w="850" w:type="dxa"/>
            <w:tcBorders>
              <w:top w:val="single" w:sz="4" w:space="0" w:color="000000"/>
              <w:left w:val="single" w:sz="4" w:space="0" w:color="000000"/>
              <w:bottom w:val="single" w:sz="4" w:space="0" w:color="000000"/>
            </w:tcBorders>
            <w:shd w:val="clear" w:color="auto" w:fill="auto"/>
            <w:vAlign w:val="center"/>
          </w:tcPr>
          <w:p w:rsidR="00E0667C" w:rsidRPr="00C143C1" w:rsidRDefault="00C143C1" w:rsidP="00216665">
            <w:pPr>
              <w:jc w:val="right"/>
              <w:rPr>
                <w:rFonts w:ascii="Tahoma" w:hAnsi="Tahoma" w:cs="Tahoma"/>
                <w:color w:val="000000" w:themeColor="text1"/>
                <w:sz w:val="18"/>
                <w:szCs w:val="18"/>
              </w:rPr>
            </w:pPr>
            <w:r>
              <w:rPr>
                <w:rFonts w:ascii="Tahoma" w:hAnsi="Tahoma" w:cs="Tahoma"/>
                <w:color w:val="000000" w:themeColor="text1"/>
                <w:sz w:val="18"/>
                <w:szCs w:val="18"/>
              </w:rPr>
              <w:t>20</w:t>
            </w:r>
          </w:p>
        </w:tc>
        <w:tc>
          <w:tcPr>
            <w:tcW w:w="851" w:type="dxa"/>
            <w:tcBorders>
              <w:top w:val="single" w:sz="4" w:space="0" w:color="000000"/>
              <w:left w:val="single" w:sz="4" w:space="0" w:color="000000"/>
              <w:bottom w:val="single" w:sz="4" w:space="0" w:color="000000"/>
              <w:right w:val="double" w:sz="2" w:space="0" w:color="000000"/>
            </w:tcBorders>
            <w:shd w:val="clear" w:color="auto" w:fill="auto"/>
            <w:vAlign w:val="center"/>
          </w:tcPr>
          <w:p w:rsidR="00E0667C" w:rsidRPr="00E82DDB" w:rsidRDefault="00E82DDB" w:rsidP="00216665">
            <w:pPr>
              <w:jc w:val="right"/>
              <w:rPr>
                <w:rFonts w:ascii="Tahoma" w:hAnsi="Tahoma" w:cs="Tahoma"/>
                <w:color w:val="000000" w:themeColor="text1"/>
                <w:sz w:val="18"/>
                <w:szCs w:val="18"/>
              </w:rPr>
            </w:pPr>
            <w:r w:rsidRPr="00E82DDB">
              <w:rPr>
                <w:rFonts w:ascii="Tahoma" w:hAnsi="Tahoma" w:cs="Tahoma"/>
                <w:color w:val="000000" w:themeColor="text1"/>
                <w:sz w:val="18"/>
                <w:szCs w:val="18"/>
              </w:rPr>
              <w:t>97</w:t>
            </w:r>
          </w:p>
        </w:tc>
      </w:tr>
      <w:tr w:rsidR="00E0667C" w:rsidRPr="007B7C57" w:rsidTr="00C143C1">
        <w:trPr>
          <w:cantSplit/>
          <w:trHeight w:val="198"/>
        </w:trPr>
        <w:tc>
          <w:tcPr>
            <w:tcW w:w="1418" w:type="dxa"/>
            <w:tcBorders>
              <w:top w:val="single" w:sz="4" w:space="0" w:color="000000"/>
              <w:left w:val="double" w:sz="2" w:space="0" w:color="000000"/>
              <w:bottom w:val="single" w:sz="4" w:space="0" w:color="000000"/>
            </w:tcBorders>
            <w:shd w:val="clear" w:color="auto" w:fill="auto"/>
          </w:tcPr>
          <w:p w:rsidR="00E0667C" w:rsidRPr="00207939" w:rsidRDefault="00E0667C" w:rsidP="00216665">
            <w:pPr>
              <w:pStyle w:val="Tekstpodstawowywcity"/>
              <w:spacing w:after="0"/>
              <w:ind w:left="0"/>
              <w:rPr>
                <w:rFonts w:ascii="Tahoma" w:hAnsi="Tahoma" w:cs="Tahoma"/>
                <w:b/>
                <w:bCs/>
                <w:color w:val="000000" w:themeColor="text1"/>
                <w:sz w:val="18"/>
                <w:szCs w:val="18"/>
              </w:rPr>
            </w:pPr>
            <w:r w:rsidRPr="00207939">
              <w:rPr>
                <w:rFonts w:ascii="Tahoma" w:hAnsi="Tahoma" w:cs="Tahoma"/>
                <w:b/>
                <w:bCs/>
                <w:color w:val="000000" w:themeColor="text1"/>
                <w:sz w:val="18"/>
                <w:szCs w:val="18"/>
              </w:rPr>
              <w:t>V</w:t>
            </w:r>
          </w:p>
          <w:p w:rsidR="00E0667C" w:rsidRPr="00207939" w:rsidRDefault="00E0667C" w:rsidP="00216665">
            <w:pPr>
              <w:pStyle w:val="Tekstpodstawowywcity"/>
              <w:spacing w:after="0"/>
              <w:ind w:left="0"/>
              <w:rPr>
                <w:rFonts w:ascii="Tahoma" w:hAnsi="Tahoma" w:cs="Tahoma"/>
                <w:b/>
                <w:bCs/>
                <w:color w:val="000000" w:themeColor="text1"/>
                <w:sz w:val="18"/>
                <w:szCs w:val="18"/>
              </w:rPr>
            </w:pPr>
            <w:r w:rsidRPr="00207939">
              <w:rPr>
                <w:rFonts w:ascii="Tahoma" w:hAnsi="Tahoma" w:cs="Tahoma"/>
                <w:b/>
                <w:bCs/>
                <w:color w:val="000000" w:themeColor="text1"/>
                <w:sz w:val="18"/>
                <w:szCs w:val="18"/>
              </w:rPr>
              <w:t>6/47</w:t>
            </w:r>
          </w:p>
        </w:tc>
        <w:tc>
          <w:tcPr>
            <w:tcW w:w="1489" w:type="dxa"/>
            <w:tcBorders>
              <w:top w:val="single" w:sz="4" w:space="0" w:color="000000"/>
              <w:left w:val="single" w:sz="4" w:space="0" w:color="000000"/>
              <w:bottom w:val="single" w:sz="4" w:space="0" w:color="000000"/>
            </w:tcBorders>
            <w:shd w:val="clear" w:color="auto" w:fill="auto"/>
          </w:tcPr>
          <w:p w:rsidR="00E0667C" w:rsidRPr="00207939" w:rsidRDefault="00E0667C" w:rsidP="00E0667C">
            <w:pPr>
              <w:pStyle w:val="Tekstpodstawowywcity"/>
              <w:ind w:left="0"/>
              <w:rPr>
                <w:rFonts w:ascii="Tahoma" w:hAnsi="Tahoma" w:cs="Tahoma"/>
                <w:color w:val="000000" w:themeColor="text1"/>
                <w:sz w:val="18"/>
                <w:szCs w:val="18"/>
              </w:rPr>
            </w:pPr>
            <w:r w:rsidRPr="00207939">
              <w:rPr>
                <w:rFonts w:ascii="Tahoma" w:hAnsi="Tahoma" w:cs="Tahoma"/>
                <w:color w:val="000000" w:themeColor="text1"/>
                <w:sz w:val="18"/>
                <w:szCs w:val="18"/>
              </w:rPr>
              <w:t>41/47</w:t>
            </w:r>
          </w:p>
        </w:tc>
        <w:tc>
          <w:tcPr>
            <w:tcW w:w="849" w:type="dxa"/>
            <w:tcBorders>
              <w:top w:val="single" w:sz="4" w:space="0" w:color="000000"/>
              <w:left w:val="single" w:sz="4" w:space="0" w:color="000000"/>
              <w:bottom w:val="single" w:sz="4" w:space="0" w:color="000000"/>
            </w:tcBorders>
            <w:shd w:val="clear" w:color="auto" w:fill="auto"/>
            <w:vAlign w:val="center"/>
          </w:tcPr>
          <w:p w:rsidR="00E0667C" w:rsidRPr="00207939" w:rsidRDefault="0085310C"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79</w:t>
            </w:r>
          </w:p>
        </w:tc>
        <w:tc>
          <w:tcPr>
            <w:tcW w:w="709" w:type="dxa"/>
            <w:tcBorders>
              <w:top w:val="single" w:sz="4" w:space="0" w:color="000000"/>
              <w:left w:val="single" w:sz="4" w:space="0" w:color="000000"/>
              <w:bottom w:val="single" w:sz="4" w:space="0" w:color="000000"/>
            </w:tcBorders>
            <w:shd w:val="clear" w:color="auto" w:fill="auto"/>
            <w:vAlign w:val="center"/>
          </w:tcPr>
          <w:p w:rsidR="00E0667C" w:rsidRPr="001E2D78" w:rsidRDefault="001E2D78"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w:t>
            </w:r>
          </w:p>
        </w:tc>
        <w:tc>
          <w:tcPr>
            <w:tcW w:w="850" w:type="dxa"/>
            <w:tcBorders>
              <w:top w:val="single" w:sz="4" w:space="0" w:color="000000"/>
              <w:left w:val="single" w:sz="4" w:space="0" w:color="000000"/>
              <w:bottom w:val="single" w:sz="4" w:space="0" w:color="000000"/>
            </w:tcBorders>
            <w:shd w:val="clear" w:color="auto" w:fill="auto"/>
            <w:vAlign w:val="center"/>
          </w:tcPr>
          <w:p w:rsidR="00E0667C" w:rsidRPr="00B51E2D" w:rsidRDefault="00E0667C" w:rsidP="00216665">
            <w:pPr>
              <w:pStyle w:val="Tekstpodstawowywcity"/>
              <w:jc w:val="right"/>
              <w:rPr>
                <w:rFonts w:ascii="Tahoma" w:hAnsi="Tahoma" w:cs="Tahoma"/>
                <w:color w:val="000000" w:themeColor="text1"/>
                <w:sz w:val="18"/>
                <w:szCs w:val="18"/>
              </w:rPr>
            </w:pPr>
            <w:r w:rsidRPr="00B51E2D">
              <w:rPr>
                <w:rFonts w:ascii="Tahoma" w:hAnsi="Tahoma" w:cs="Tahoma"/>
                <w:color w:val="000000" w:themeColor="text1"/>
                <w:sz w:val="18"/>
                <w:szCs w:val="18"/>
              </w:rPr>
              <w:t>-</w:t>
            </w:r>
          </w:p>
        </w:tc>
        <w:tc>
          <w:tcPr>
            <w:tcW w:w="709" w:type="dxa"/>
            <w:tcBorders>
              <w:top w:val="single" w:sz="4" w:space="0" w:color="000000"/>
              <w:left w:val="single" w:sz="4" w:space="0" w:color="000000"/>
              <w:bottom w:val="single" w:sz="4" w:space="0" w:color="000000"/>
            </w:tcBorders>
            <w:shd w:val="clear" w:color="auto" w:fill="auto"/>
          </w:tcPr>
          <w:p w:rsidR="00E0667C" w:rsidRPr="00C143C1" w:rsidRDefault="00C143C1" w:rsidP="00216665">
            <w:pPr>
              <w:pStyle w:val="Tekstpodstawowywcity"/>
              <w:ind w:left="0"/>
              <w:jc w:val="right"/>
              <w:rPr>
                <w:rFonts w:ascii="Tahoma" w:hAnsi="Tahoma" w:cs="Tahoma"/>
                <w:color w:val="000000" w:themeColor="text1"/>
                <w:sz w:val="18"/>
                <w:szCs w:val="18"/>
              </w:rPr>
            </w:pPr>
            <w:r>
              <w:rPr>
                <w:rFonts w:ascii="Tahoma" w:hAnsi="Tahoma" w:cs="Tahoma"/>
                <w:color w:val="000000" w:themeColor="text1"/>
                <w:sz w:val="18"/>
                <w:szCs w:val="18"/>
              </w:rPr>
              <w:t>10</w:t>
            </w:r>
          </w:p>
        </w:tc>
        <w:tc>
          <w:tcPr>
            <w:tcW w:w="709" w:type="dxa"/>
            <w:tcBorders>
              <w:top w:val="single" w:sz="4" w:space="0" w:color="000000"/>
              <w:left w:val="single" w:sz="4" w:space="0" w:color="000000"/>
              <w:bottom w:val="single" w:sz="4" w:space="0" w:color="000000"/>
            </w:tcBorders>
            <w:shd w:val="clear" w:color="auto" w:fill="auto"/>
            <w:vAlign w:val="center"/>
          </w:tcPr>
          <w:p w:rsidR="00E0667C" w:rsidRPr="00C143C1" w:rsidRDefault="00E0667C" w:rsidP="00216665">
            <w:pPr>
              <w:pStyle w:val="Tekstpodstawowywcity"/>
              <w:jc w:val="right"/>
              <w:rPr>
                <w:rFonts w:ascii="Tahoma" w:hAnsi="Tahoma" w:cs="Tahoma"/>
                <w:color w:val="000000" w:themeColor="text1"/>
                <w:sz w:val="18"/>
                <w:szCs w:val="18"/>
              </w:rPr>
            </w:pPr>
            <w:r w:rsidRPr="00C143C1">
              <w:rPr>
                <w:rFonts w:ascii="Tahoma" w:hAnsi="Tahoma" w:cs="Tahoma"/>
                <w:color w:val="000000" w:themeColor="text1"/>
                <w:sz w:val="18"/>
                <w:szCs w:val="18"/>
              </w:rPr>
              <w:t>1</w:t>
            </w:r>
            <w:r w:rsidR="00C143C1">
              <w:rPr>
                <w:rFonts w:ascii="Tahoma" w:hAnsi="Tahoma" w:cs="Tahoma"/>
                <w:color w:val="000000" w:themeColor="text1"/>
                <w:sz w:val="18"/>
                <w:szCs w:val="18"/>
              </w:rPr>
              <w:t>0</w:t>
            </w:r>
          </w:p>
        </w:tc>
        <w:tc>
          <w:tcPr>
            <w:tcW w:w="850" w:type="dxa"/>
            <w:tcBorders>
              <w:top w:val="single" w:sz="4" w:space="0" w:color="000000"/>
              <w:left w:val="single" w:sz="4" w:space="0" w:color="000000"/>
              <w:bottom w:val="single" w:sz="4" w:space="0" w:color="000000"/>
            </w:tcBorders>
            <w:shd w:val="clear" w:color="auto" w:fill="auto"/>
            <w:vAlign w:val="center"/>
          </w:tcPr>
          <w:p w:rsidR="00E0667C" w:rsidRPr="00C143C1" w:rsidRDefault="00C143C1"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10</w:t>
            </w:r>
          </w:p>
        </w:tc>
        <w:tc>
          <w:tcPr>
            <w:tcW w:w="709" w:type="dxa"/>
            <w:tcBorders>
              <w:top w:val="single" w:sz="4" w:space="0" w:color="000000"/>
              <w:left w:val="single" w:sz="4" w:space="0" w:color="000000"/>
              <w:bottom w:val="single" w:sz="4" w:space="0" w:color="000000"/>
            </w:tcBorders>
            <w:shd w:val="clear" w:color="auto" w:fill="auto"/>
            <w:vAlign w:val="center"/>
          </w:tcPr>
          <w:p w:rsidR="00E0667C" w:rsidRPr="00C143C1" w:rsidRDefault="00E0667C" w:rsidP="00216665">
            <w:pPr>
              <w:pStyle w:val="Tekstpodstawowywcity"/>
              <w:jc w:val="right"/>
              <w:rPr>
                <w:rFonts w:ascii="Tahoma" w:hAnsi="Tahoma" w:cs="Tahoma"/>
                <w:color w:val="000000" w:themeColor="text1"/>
                <w:sz w:val="18"/>
                <w:szCs w:val="18"/>
              </w:rPr>
            </w:pPr>
            <w:r w:rsidRPr="00C143C1">
              <w:rPr>
                <w:rFonts w:ascii="Tahoma" w:hAnsi="Tahoma" w:cs="Tahoma"/>
                <w:color w:val="000000" w:themeColor="text1"/>
                <w:sz w:val="18"/>
                <w:szCs w:val="18"/>
              </w:rPr>
              <w:t>-</w:t>
            </w:r>
          </w:p>
        </w:tc>
        <w:tc>
          <w:tcPr>
            <w:tcW w:w="850" w:type="dxa"/>
            <w:tcBorders>
              <w:top w:val="single" w:sz="4" w:space="0" w:color="000000"/>
              <w:left w:val="single" w:sz="4" w:space="0" w:color="000000"/>
              <w:bottom w:val="single" w:sz="4" w:space="0" w:color="000000"/>
            </w:tcBorders>
            <w:shd w:val="clear" w:color="auto" w:fill="auto"/>
            <w:vAlign w:val="center"/>
          </w:tcPr>
          <w:p w:rsidR="00E0667C" w:rsidRPr="00C143C1" w:rsidRDefault="00C143C1" w:rsidP="00216665">
            <w:pPr>
              <w:jc w:val="right"/>
              <w:rPr>
                <w:rFonts w:ascii="Tahoma" w:hAnsi="Tahoma" w:cs="Tahoma"/>
                <w:color w:val="000000" w:themeColor="text1"/>
                <w:sz w:val="18"/>
                <w:szCs w:val="18"/>
              </w:rPr>
            </w:pPr>
            <w:r>
              <w:rPr>
                <w:rFonts w:ascii="Tahoma" w:hAnsi="Tahoma" w:cs="Tahoma"/>
                <w:color w:val="000000" w:themeColor="text1"/>
                <w:sz w:val="18"/>
                <w:szCs w:val="18"/>
              </w:rPr>
              <w:t>30</w:t>
            </w:r>
          </w:p>
        </w:tc>
        <w:tc>
          <w:tcPr>
            <w:tcW w:w="851" w:type="dxa"/>
            <w:tcBorders>
              <w:top w:val="single" w:sz="4" w:space="0" w:color="000000"/>
              <w:left w:val="single" w:sz="4" w:space="0" w:color="000000"/>
              <w:bottom w:val="single" w:sz="4" w:space="0" w:color="000000"/>
              <w:right w:val="double" w:sz="2" w:space="0" w:color="000000"/>
            </w:tcBorders>
            <w:shd w:val="clear" w:color="auto" w:fill="auto"/>
            <w:vAlign w:val="center"/>
          </w:tcPr>
          <w:p w:rsidR="00E0667C" w:rsidRPr="00E82DDB" w:rsidRDefault="00E82DDB" w:rsidP="00216665">
            <w:pPr>
              <w:jc w:val="right"/>
              <w:rPr>
                <w:rFonts w:ascii="Tahoma" w:hAnsi="Tahoma" w:cs="Tahoma"/>
                <w:color w:val="000000" w:themeColor="text1"/>
                <w:sz w:val="18"/>
                <w:szCs w:val="18"/>
              </w:rPr>
            </w:pPr>
            <w:r w:rsidRPr="00E82DDB">
              <w:rPr>
                <w:rFonts w:ascii="Tahoma" w:hAnsi="Tahoma" w:cs="Tahoma"/>
                <w:color w:val="000000" w:themeColor="text1"/>
                <w:sz w:val="18"/>
                <w:szCs w:val="18"/>
              </w:rPr>
              <w:t>109</w:t>
            </w:r>
          </w:p>
        </w:tc>
      </w:tr>
      <w:tr w:rsidR="00E0667C" w:rsidRPr="007B7C57" w:rsidTr="00C143C1">
        <w:trPr>
          <w:cantSplit/>
          <w:trHeight w:val="198"/>
        </w:trPr>
        <w:tc>
          <w:tcPr>
            <w:tcW w:w="1418" w:type="dxa"/>
            <w:tcBorders>
              <w:top w:val="single" w:sz="4" w:space="0" w:color="000000"/>
              <w:left w:val="double" w:sz="2" w:space="0" w:color="000000"/>
              <w:bottom w:val="single" w:sz="4" w:space="0" w:color="000000"/>
            </w:tcBorders>
            <w:shd w:val="clear" w:color="auto" w:fill="auto"/>
          </w:tcPr>
          <w:p w:rsidR="00E0667C" w:rsidRPr="00207939" w:rsidRDefault="00E0667C" w:rsidP="00216665">
            <w:pPr>
              <w:pStyle w:val="Tekstpodstawowywcity"/>
              <w:spacing w:after="0"/>
              <w:ind w:left="0"/>
              <w:rPr>
                <w:rFonts w:ascii="Tahoma" w:hAnsi="Tahoma" w:cs="Tahoma"/>
                <w:b/>
                <w:bCs/>
                <w:color w:val="000000" w:themeColor="text1"/>
                <w:sz w:val="18"/>
                <w:szCs w:val="18"/>
              </w:rPr>
            </w:pPr>
            <w:r w:rsidRPr="00207939">
              <w:rPr>
                <w:rFonts w:ascii="Tahoma" w:hAnsi="Tahoma" w:cs="Tahoma"/>
                <w:b/>
                <w:bCs/>
                <w:color w:val="000000" w:themeColor="text1"/>
                <w:sz w:val="18"/>
                <w:szCs w:val="18"/>
              </w:rPr>
              <w:t>VI</w:t>
            </w:r>
          </w:p>
          <w:p w:rsidR="00E0667C" w:rsidRPr="00207939" w:rsidRDefault="00E0667C" w:rsidP="00216665">
            <w:pPr>
              <w:pStyle w:val="Tekstpodstawowywcity"/>
              <w:spacing w:after="0"/>
              <w:ind w:left="0"/>
              <w:rPr>
                <w:rFonts w:ascii="Tahoma" w:hAnsi="Tahoma" w:cs="Tahoma"/>
                <w:color w:val="000000" w:themeColor="text1"/>
                <w:sz w:val="18"/>
                <w:szCs w:val="18"/>
              </w:rPr>
            </w:pPr>
            <w:r>
              <w:rPr>
                <w:rFonts w:ascii="Tahoma" w:hAnsi="Tahoma" w:cs="Tahoma"/>
                <w:b/>
                <w:bCs/>
                <w:color w:val="000000" w:themeColor="text1"/>
                <w:sz w:val="18"/>
                <w:szCs w:val="18"/>
              </w:rPr>
              <w:t>7</w:t>
            </w:r>
            <w:r w:rsidRPr="00207939">
              <w:rPr>
                <w:rFonts w:ascii="Tahoma" w:hAnsi="Tahoma" w:cs="Tahoma"/>
                <w:b/>
                <w:bCs/>
                <w:color w:val="000000" w:themeColor="text1"/>
                <w:sz w:val="18"/>
                <w:szCs w:val="18"/>
              </w:rPr>
              <w:t>/47</w:t>
            </w:r>
          </w:p>
        </w:tc>
        <w:tc>
          <w:tcPr>
            <w:tcW w:w="1489" w:type="dxa"/>
            <w:tcBorders>
              <w:top w:val="single" w:sz="4" w:space="0" w:color="000000"/>
              <w:left w:val="single" w:sz="4" w:space="0" w:color="000000"/>
              <w:bottom w:val="single" w:sz="4" w:space="0" w:color="000000"/>
            </w:tcBorders>
            <w:shd w:val="clear" w:color="auto" w:fill="auto"/>
          </w:tcPr>
          <w:p w:rsidR="00E0667C" w:rsidRPr="00207939" w:rsidRDefault="00E0667C" w:rsidP="00E0667C">
            <w:pPr>
              <w:pStyle w:val="Tekstpodstawowywcity"/>
              <w:ind w:left="0"/>
              <w:rPr>
                <w:rFonts w:ascii="Tahoma" w:hAnsi="Tahoma" w:cs="Tahoma"/>
                <w:color w:val="000000" w:themeColor="text1"/>
                <w:sz w:val="18"/>
                <w:szCs w:val="18"/>
              </w:rPr>
            </w:pPr>
            <w:r>
              <w:rPr>
                <w:rFonts w:ascii="Tahoma" w:hAnsi="Tahoma" w:cs="Tahoma"/>
                <w:color w:val="000000" w:themeColor="text1"/>
                <w:sz w:val="18"/>
                <w:szCs w:val="18"/>
              </w:rPr>
              <w:t>40</w:t>
            </w:r>
            <w:r w:rsidRPr="00207939">
              <w:rPr>
                <w:rFonts w:ascii="Tahoma" w:hAnsi="Tahoma" w:cs="Tahoma"/>
                <w:color w:val="000000" w:themeColor="text1"/>
                <w:sz w:val="18"/>
                <w:szCs w:val="18"/>
              </w:rPr>
              <w:t>/47</w:t>
            </w:r>
          </w:p>
        </w:tc>
        <w:tc>
          <w:tcPr>
            <w:tcW w:w="849" w:type="dxa"/>
            <w:tcBorders>
              <w:top w:val="single" w:sz="4" w:space="0" w:color="000000"/>
              <w:left w:val="single" w:sz="4" w:space="0" w:color="000000"/>
              <w:bottom w:val="single" w:sz="4" w:space="0" w:color="000000"/>
            </w:tcBorders>
            <w:shd w:val="clear" w:color="auto" w:fill="auto"/>
            <w:vAlign w:val="center"/>
          </w:tcPr>
          <w:p w:rsidR="00E0667C" w:rsidRPr="00207939" w:rsidRDefault="0085310C"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70</w:t>
            </w:r>
          </w:p>
        </w:tc>
        <w:tc>
          <w:tcPr>
            <w:tcW w:w="709" w:type="dxa"/>
            <w:tcBorders>
              <w:top w:val="single" w:sz="4" w:space="0" w:color="000000"/>
              <w:left w:val="single" w:sz="4" w:space="0" w:color="000000"/>
              <w:bottom w:val="single" w:sz="4" w:space="0" w:color="000000"/>
            </w:tcBorders>
            <w:shd w:val="clear" w:color="auto" w:fill="auto"/>
            <w:vAlign w:val="center"/>
          </w:tcPr>
          <w:p w:rsidR="00E0667C" w:rsidRPr="001E2D78" w:rsidRDefault="00E0667C" w:rsidP="00216665">
            <w:pPr>
              <w:pStyle w:val="Tekstpodstawowywcity"/>
              <w:jc w:val="right"/>
              <w:rPr>
                <w:rFonts w:ascii="Tahoma" w:hAnsi="Tahoma" w:cs="Tahoma"/>
                <w:color w:val="000000" w:themeColor="text1"/>
                <w:sz w:val="18"/>
                <w:szCs w:val="18"/>
              </w:rPr>
            </w:pPr>
            <w:r w:rsidRPr="001E2D78">
              <w:rPr>
                <w:rFonts w:ascii="Tahoma" w:hAnsi="Tahoma" w:cs="Tahoma"/>
                <w:color w:val="000000" w:themeColor="text1"/>
                <w:sz w:val="18"/>
                <w:szCs w:val="18"/>
              </w:rPr>
              <w:t>-</w:t>
            </w:r>
          </w:p>
        </w:tc>
        <w:tc>
          <w:tcPr>
            <w:tcW w:w="850" w:type="dxa"/>
            <w:tcBorders>
              <w:top w:val="single" w:sz="4" w:space="0" w:color="000000"/>
              <w:left w:val="single" w:sz="4" w:space="0" w:color="000000"/>
              <w:bottom w:val="single" w:sz="4" w:space="0" w:color="000000"/>
            </w:tcBorders>
            <w:shd w:val="clear" w:color="auto" w:fill="auto"/>
            <w:vAlign w:val="center"/>
          </w:tcPr>
          <w:p w:rsidR="00E0667C" w:rsidRPr="00B51E2D" w:rsidRDefault="00E0667C" w:rsidP="00216665">
            <w:pPr>
              <w:pStyle w:val="Tekstpodstawowywcity"/>
              <w:jc w:val="right"/>
              <w:rPr>
                <w:rFonts w:ascii="Tahoma" w:hAnsi="Tahoma" w:cs="Tahoma"/>
                <w:color w:val="000000" w:themeColor="text1"/>
                <w:sz w:val="18"/>
                <w:szCs w:val="18"/>
              </w:rPr>
            </w:pPr>
            <w:r w:rsidRPr="00B51E2D">
              <w:rPr>
                <w:rFonts w:ascii="Tahoma" w:hAnsi="Tahoma" w:cs="Tahoma"/>
                <w:color w:val="000000" w:themeColor="text1"/>
                <w:sz w:val="18"/>
                <w:szCs w:val="18"/>
              </w:rPr>
              <w:t>-</w:t>
            </w:r>
          </w:p>
        </w:tc>
        <w:tc>
          <w:tcPr>
            <w:tcW w:w="709" w:type="dxa"/>
            <w:tcBorders>
              <w:top w:val="single" w:sz="4" w:space="0" w:color="000000"/>
              <w:left w:val="single" w:sz="4" w:space="0" w:color="000000"/>
              <w:bottom w:val="single" w:sz="4" w:space="0" w:color="000000"/>
            </w:tcBorders>
            <w:shd w:val="clear" w:color="auto" w:fill="auto"/>
          </w:tcPr>
          <w:p w:rsidR="00E0667C" w:rsidRPr="00C143C1" w:rsidRDefault="00C143C1" w:rsidP="00216665">
            <w:pPr>
              <w:pStyle w:val="Tekstpodstawowywcity"/>
              <w:ind w:left="0"/>
              <w:jc w:val="right"/>
              <w:rPr>
                <w:rFonts w:ascii="Tahoma" w:hAnsi="Tahoma" w:cs="Tahoma"/>
                <w:color w:val="000000" w:themeColor="text1"/>
                <w:sz w:val="18"/>
                <w:szCs w:val="18"/>
              </w:rPr>
            </w:pPr>
            <w:r>
              <w:rPr>
                <w:rFonts w:ascii="Tahoma" w:hAnsi="Tahoma" w:cs="Tahoma"/>
                <w:color w:val="000000" w:themeColor="text1"/>
                <w:sz w:val="18"/>
                <w:szCs w:val="18"/>
              </w:rPr>
              <w:t>13</w:t>
            </w:r>
          </w:p>
        </w:tc>
        <w:tc>
          <w:tcPr>
            <w:tcW w:w="709" w:type="dxa"/>
            <w:tcBorders>
              <w:top w:val="single" w:sz="4" w:space="0" w:color="000000"/>
              <w:left w:val="single" w:sz="4" w:space="0" w:color="000000"/>
              <w:bottom w:val="single" w:sz="4" w:space="0" w:color="000000"/>
            </w:tcBorders>
            <w:shd w:val="clear" w:color="auto" w:fill="auto"/>
            <w:vAlign w:val="center"/>
          </w:tcPr>
          <w:p w:rsidR="00E0667C" w:rsidRPr="00C143C1" w:rsidRDefault="00C143C1"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5</w:t>
            </w:r>
          </w:p>
        </w:tc>
        <w:tc>
          <w:tcPr>
            <w:tcW w:w="850" w:type="dxa"/>
            <w:tcBorders>
              <w:top w:val="single" w:sz="4" w:space="0" w:color="000000"/>
              <w:left w:val="single" w:sz="4" w:space="0" w:color="000000"/>
              <w:bottom w:val="single" w:sz="4" w:space="0" w:color="000000"/>
            </w:tcBorders>
            <w:shd w:val="clear" w:color="auto" w:fill="auto"/>
            <w:vAlign w:val="center"/>
          </w:tcPr>
          <w:p w:rsidR="00E0667C" w:rsidRPr="00C143C1" w:rsidRDefault="00C143C1"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13</w:t>
            </w:r>
          </w:p>
        </w:tc>
        <w:tc>
          <w:tcPr>
            <w:tcW w:w="709" w:type="dxa"/>
            <w:tcBorders>
              <w:top w:val="single" w:sz="4" w:space="0" w:color="000000"/>
              <w:left w:val="single" w:sz="4" w:space="0" w:color="000000"/>
              <w:bottom w:val="single" w:sz="4" w:space="0" w:color="000000"/>
            </w:tcBorders>
            <w:shd w:val="clear" w:color="auto" w:fill="auto"/>
            <w:vAlign w:val="center"/>
          </w:tcPr>
          <w:p w:rsidR="00E0667C" w:rsidRPr="00C143C1" w:rsidRDefault="00E0667C" w:rsidP="00216665">
            <w:pPr>
              <w:pStyle w:val="Tekstpodstawowywcity"/>
              <w:jc w:val="right"/>
              <w:rPr>
                <w:rFonts w:ascii="Tahoma" w:hAnsi="Tahoma" w:cs="Tahoma"/>
                <w:color w:val="000000" w:themeColor="text1"/>
                <w:sz w:val="18"/>
                <w:szCs w:val="18"/>
              </w:rPr>
            </w:pPr>
            <w:r w:rsidRPr="00C143C1">
              <w:rPr>
                <w:rFonts w:ascii="Tahoma" w:hAnsi="Tahoma" w:cs="Tahoma"/>
                <w:color w:val="000000" w:themeColor="text1"/>
                <w:sz w:val="18"/>
                <w:szCs w:val="18"/>
              </w:rPr>
              <w:t>-</w:t>
            </w:r>
          </w:p>
        </w:tc>
        <w:tc>
          <w:tcPr>
            <w:tcW w:w="850" w:type="dxa"/>
            <w:tcBorders>
              <w:top w:val="single" w:sz="4" w:space="0" w:color="000000"/>
              <w:left w:val="single" w:sz="4" w:space="0" w:color="000000"/>
              <w:bottom w:val="single" w:sz="4" w:space="0" w:color="000000"/>
            </w:tcBorders>
            <w:shd w:val="clear" w:color="auto" w:fill="auto"/>
            <w:vAlign w:val="center"/>
          </w:tcPr>
          <w:p w:rsidR="00E0667C" w:rsidRPr="00C143C1" w:rsidRDefault="00C143C1" w:rsidP="00216665">
            <w:pPr>
              <w:jc w:val="right"/>
              <w:rPr>
                <w:rFonts w:ascii="Tahoma" w:hAnsi="Tahoma" w:cs="Tahoma"/>
                <w:color w:val="000000" w:themeColor="text1"/>
                <w:sz w:val="18"/>
                <w:szCs w:val="18"/>
              </w:rPr>
            </w:pPr>
            <w:r>
              <w:rPr>
                <w:rFonts w:ascii="Tahoma" w:hAnsi="Tahoma" w:cs="Tahoma"/>
                <w:color w:val="000000" w:themeColor="text1"/>
                <w:sz w:val="18"/>
                <w:szCs w:val="18"/>
              </w:rPr>
              <w:t>31</w:t>
            </w:r>
          </w:p>
        </w:tc>
        <w:tc>
          <w:tcPr>
            <w:tcW w:w="851" w:type="dxa"/>
            <w:tcBorders>
              <w:top w:val="single" w:sz="4" w:space="0" w:color="000000"/>
              <w:left w:val="single" w:sz="4" w:space="0" w:color="000000"/>
              <w:bottom w:val="single" w:sz="4" w:space="0" w:color="000000"/>
              <w:right w:val="double" w:sz="2" w:space="0" w:color="000000"/>
            </w:tcBorders>
            <w:shd w:val="clear" w:color="auto" w:fill="auto"/>
            <w:vAlign w:val="center"/>
          </w:tcPr>
          <w:p w:rsidR="00E0667C" w:rsidRPr="00E82DDB" w:rsidRDefault="00E82DDB" w:rsidP="00216665">
            <w:pPr>
              <w:jc w:val="right"/>
              <w:rPr>
                <w:color w:val="000000" w:themeColor="text1"/>
                <w:sz w:val="18"/>
                <w:szCs w:val="18"/>
              </w:rPr>
            </w:pPr>
            <w:r w:rsidRPr="00E82DDB">
              <w:rPr>
                <w:color w:val="000000" w:themeColor="text1"/>
                <w:sz w:val="18"/>
                <w:szCs w:val="18"/>
              </w:rPr>
              <w:t>101</w:t>
            </w:r>
          </w:p>
        </w:tc>
      </w:tr>
      <w:tr w:rsidR="00E0667C" w:rsidRPr="007B7C57" w:rsidTr="00C143C1">
        <w:trPr>
          <w:cantSplit/>
          <w:trHeight w:val="198"/>
        </w:trPr>
        <w:tc>
          <w:tcPr>
            <w:tcW w:w="1418" w:type="dxa"/>
            <w:tcBorders>
              <w:top w:val="single" w:sz="4" w:space="0" w:color="000000"/>
              <w:left w:val="double" w:sz="2" w:space="0" w:color="000000"/>
              <w:bottom w:val="single" w:sz="4" w:space="0" w:color="000000"/>
            </w:tcBorders>
            <w:shd w:val="clear" w:color="auto" w:fill="auto"/>
          </w:tcPr>
          <w:p w:rsidR="00E0667C" w:rsidRPr="00207939" w:rsidRDefault="00E0667C" w:rsidP="00216665">
            <w:pPr>
              <w:pStyle w:val="Tekstpodstawowywcity"/>
              <w:spacing w:after="0"/>
              <w:ind w:left="0"/>
              <w:rPr>
                <w:rFonts w:ascii="Tahoma" w:hAnsi="Tahoma" w:cs="Tahoma"/>
                <w:b/>
                <w:bCs/>
                <w:color w:val="000000" w:themeColor="text1"/>
                <w:sz w:val="18"/>
                <w:szCs w:val="18"/>
              </w:rPr>
            </w:pPr>
            <w:r w:rsidRPr="00207939">
              <w:rPr>
                <w:rFonts w:ascii="Tahoma" w:hAnsi="Tahoma" w:cs="Tahoma"/>
                <w:b/>
                <w:bCs/>
                <w:color w:val="000000" w:themeColor="text1"/>
                <w:sz w:val="18"/>
                <w:szCs w:val="18"/>
              </w:rPr>
              <w:t>VII</w:t>
            </w:r>
          </w:p>
          <w:p w:rsidR="00E0667C" w:rsidRPr="00207939" w:rsidRDefault="00E0667C" w:rsidP="00216665">
            <w:pPr>
              <w:pStyle w:val="Tekstpodstawowywcity"/>
              <w:spacing w:after="0"/>
              <w:ind w:left="0"/>
              <w:rPr>
                <w:rFonts w:ascii="Tahoma" w:hAnsi="Tahoma" w:cs="Tahoma"/>
                <w:color w:val="000000" w:themeColor="text1"/>
                <w:sz w:val="18"/>
                <w:szCs w:val="18"/>
              </w:rPr>
            </w:pPr>
            <w:r>
              <w:rPr>
                <w:rFonts w:ascii="Tahoma" w:hAnsi="Tahoma" w:cs="Tahoma"/>
                <w:b/>
                <w:bCs/>
                <w:color w:val="000000" w:themeColor="text1"/>
                <w:sz w:val="18"/>
                <w:szCs w:val="18"/>
              </w:rPr>
              <w:t>7</w:t>
            </w:r>
            <w:r w:rsidRPr="00207939">
              <w:rPr>
                <w:rFonts w:ascii="Tahoma" w:hAnsi="Tahoma" w:cs="Tahoma"/>
                <w:b/>
                <w:bCs/>
                <w:color w:val="000000" w:themeColor="text1"/>
                <w:sz w:val="18"/>
                <w:szCs w:val="18"/>
              </w:rPr>
              <w:t>/47</w:t>
            </w:r>
          </w:p>
        </w:tc>
        <w:tc>
          <w:tcPr>
            <w:tcW w:w="1489" w:type="dxa"/>
            <w:tcBorders>
              <w:top w:val="single" w:sz="4" w:space="0" w:color="000000"/>
              <w:left w:val="single" w:sz="4" w:space="0" w:color="000000"/>
              <w:bottom w:val="single" w:sz="4" w:space="0" w:color="000000"/>
            </w:tcBorders>
            <w:shd w:val="clear" w:color="auto" w:fill="auto"/>
          </w:tcPr>
          <w:p w:rsidR="00E0667C" w:rsidRPr="00207939" w:rsidRDefault="00E0667C" w:rsidP="00E0667C">
            <w:pPr>
              <w:pStyle w:val="Tekstpodstawowywcity"/>
              <w:ind w:left="0"/>
              <w:rPr>
                <w:rFonts w:ascii="Tahoma" w:hAnsi="Tahoma" w:cs="Tahoma"/>
                <w:color w:val="000000" w:themeColor="text1"/>
                <w:sz w:val="18"/>
                <w:szCs w:val="18"/>
              </w:rPr>
            </w:pPr>
            <w:r>
              <w:rPr>
                <w:rFonts w:ascii="Tahoma" w:hAnsi="Tahoma" w:cs="Tahoma"/>
                <w:color w:val="000000" w:themeColor="text1"/>
                <w:sz w:val="18"/>
                <w:szCs w:val="18"/>
              </w:rPr>
              <w:t>40</w:t>
            </w:r>
            <w:r w:rsidRPr="00207939">
              <w:rPr>
                <w:rFonts w:ascii="Tahoma" w:hAnsi="Tahoma" w:cs="Tahoma"/>
                <w:color w:val="000000" w:themeColor="text1"/>
                <w:sz w:val="18"/>
                <w:szCs w:val="18"/>
              </w:rPr>
              <w:t>/47</w:t>
            </w:r>
          </w:p>
        </w:tc>
        <w:tc>
          <w:tcPr>
            <w:tcW w:w="849" w:type="dxa"/>
            <w:tcBorders>
              <w:top w:val="single" w:sz="4" w:space="0" w:color="000000"/>
              <w:left w:val="single" w:sz="4" w:space="0" w:color="000000"/>
              <w:bottom w:val="single" w:sz="4" w:space="0" w:color="000000"/>
            </w:tcBorders>
            <w:shd w:val="clear" w:color="auto" w:fill="auto"/>
            <w:vAlign w:val="center"/>
          </w:tcPr>
          <w:p w:rsidR="00E0667C" w:rsidRPr="00207939" w:rsidRDefault="0085310C"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14</w:t>
            </w:r>
          </w:p>
        </w:tc>
        <w:tc>
          <w:tcPr>
            <w:tcW w:w="709" w:type="dxa"/>
            <w:tcBorders>
              <w:top w:val="single" w:sz="4" w:space="0" w:color="000000"/>
              <w:left w:val="single" w:sz="4" w:space="0" w:color="000000"/>
              <w:bottom w:val="single" w:sz="4" w:space="0" w:color="000000"/>
            </w:tcBorders>
            <w:shd w:val="clear" w:color="auto" w:fill="auto"/>
            <w:vAlign w:val="center"/>
          </w:tcPr>
          <w:p w:rsidR="00E0667C" w:rsidRPr="001E2D78" w:rsidRDefault="001E2D78"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w:t>
            </w:r>
          </w:p>
        </w:tc>
        <w:tc>
          <w:tcPr>
            <w:tcW w:w="850" w:type="dxa"/>
            <w:tcBorders>
              <w:top w:val="single" w:sz="4" w:space="0" w:color="000000"/>
              <w:left w:val="single" w:sz="4" w:space="0" w:color="000000"/>
              <w:bottom w:val="single" w:sz="4" w:space="0" w:color="000000"/>
            </w:tcBorders>
            <w:shd w:val="clear" w:color="auto" w:fill="auto"/>
            <w:vAlign w:val="center"/>
          </w:tcPr>
          <w:p w:rsidR="00E0667C" w:rsidRPr="00B51E2D" w:rsidRDefault="00B51E2D"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w:t>
            </w:r>
          </w:p>
        </w:tc>
        <w:tc>
          <w:tcPr>
            <w:tcW w:w="709" w:type="dxa"/>
            <w:tcBorders>
              <w:top w:val="single" w:sz="4" w:space="0" w:color="000000"/>
              <w:left w:val="single" w:sz="4" w:space="0" w:color="000000"/>
              <w:bottom w:val="single" w:sz="4" w:space="0" w:color="000000"/>
            </w:tcBorders>
            <w:shd w:val="clear" w:color="auto" w:fill="auto"/>
            <w:vAlign w:val="center"/>
          </w:tcPr>
          <w:p w:rsidR="00E0667C" w:rsidRPr="00C143C1" w:rsidRDefault="00C143C1"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2</w:t>
            </w:r>
          </w:p>
        </w:tc>
        <w:tc>
          <w:tcPr>
            <w:tcW w:w="709" w:type="dxa"/>
            <w:tcBorders>
              <w:top w:val="single" w:sz="4" w:space="0" w:color="000000"/>
              <w:left w:val="single" w:sz="4" w:space="0" w:color="000000"/>
              <w:bottom w:val="single" w:sz="4" w:space="0" w:color="000000"/>
            </w:tcBorders>
            <w:shd w:val="clear" w:color="auto" w:fill="auto"/>
            <w:vAlign w:val="center"/>
          </w:tcPr>
          <w:p w:rsidR="00E0667C" w:rsidRPr="00C143C1" w:rsidRDefault="00C143C1"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w:t>
            </w:r>
          </w:p>
        </w:tc>
        <w:tc>
          <w:tcPr>
            <w:tcW w:w="850" w:type="dxa"/>
            <w:tcBorders>
              <w:top w:val="single" w:sz="4" w:space="0" w:color="000000"/>
              <w:left w:val="single" w:sz="4" w:space="0" w:color="000000"/>
              <w:bottom w:val="single" w:sz="4" w:space="0" w:color="000000"/>
            </w:tcBorders>
            <w:shd w:val="clear" w:color="auto" w:fill="auto"/>
            <w:vAlign w:val="center"/>
          </w:tcPr>
          <w:p w:rsidR="00E0667C" w:rsidRPr="00C143C1" w:rsidRDefault="00C143C1"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2</w:t>
            </w:r>
          </w:p>
        </w:tc>
        <w:tc>
          <w:tcPr>
            <w:tcW w:w="709" w:type="dxa"/>
            <w:tcBorders>
              <w:top w:val="single" w:sz="4" w:space="0" w:color="000000"/>
              <w:left w:val="single" w:sz="4" w:space="0" w:color="000000"/>
              <w:bottom w:val="single" w:sz="4" w:space="0" w:color="000000"/>
            </w:tcBorders>
            <w:shd w:val="clear" w:color="auto" w:fill="auto"/>
            <w:vAlign w:val="center"/>
          </w:tcPr>
          <w:p w:rsidR="00E0667C" w:rsidRPr="00C143C1" w:rsidRDefault="00E0667C" w:rsidP="00216665">
            <w:pPr>
              <w:pStyle w:val="Tekstpodstawowywcity"/>
              <w:jc w:val="right"/>
              <w:rPr>
                <w:rFonts w:ascii="Tahoma" w:hAnsi="Tahoma" w:cs="Tahoma"/>
                <w:color w:val="000000" w:themeColor="text1"/>
                <w:sz w:val="18"/>
                <w:szCs w:val="18"/>
              </w:rPr>
            </w:pPr>
            <w:r w:rsidRPr="00C143C1">
              <w:rPr>
                <w:rFonts w:ascii="Tahoma" w:hAnsi="Tahoma" w:cs="Tahoma"/>
                <w:color w:val="000000" w:themeColor="text1"/>
                <w:sz w:val="18"/>
                <w:szCs w:val="18"/>
              </w:rPr>
              <w:t>-</w:t>
            </w:r>
          </w:p>
        </w:tc>
        <w:tc>
          <w:tcPr>
            <w:tcW w:w="850" w:type="dxa"/>
            <w:tcBorders>
              <w:top w:val="single" w:sz="4" w:space="0" w:color="000000"/>
              <w:left w:val="single" w:sz="4" w:space="0" w:color="000000"/>
              <w:bottom w:val="single" w:sz="4" w:space="0" w:color="000000"/>
            </w:tcBorders>
            <w:shd w:val="clear" w:color="auto" w:fill="auto"/>
            <w:vAlign w:val="center"/>
          </w:tcPr>
          <w:p w:rsidR="00E0667C" w:rsidRPr="00C143C1" w:rsidRDefault="00C143C1" w:rsidP="00216665">
            <w:pPr>
              <w:jc w:val="right"/>
              <w:rPr>
                <w:rFonts w:ascii="Tahoma" w:hAnsi="Tahoma" w:cs="Tahoma"/>
                <w:color w:val="000000" w:themeColor="text1"/>
                <w:sz w:val="18"/>
                <w:szCs w:val="18"/>
              </w:rPr>
            </w:pPr>
            <w:r>
              <w:rPr>
                <w:rFonts w:ascii="Tahoma" w:hAnsi="Tahoma" w:cs="Tahoma"/>
                <w:color w:val="000000" w:themeColor="text1"/>
                <w:sz w:val="18"/>
                <w:szCs w:val="18"/>
              </w:rPr>
              <w:t>4</w:t>
            </w:r>
          </w:p>
        </w:tc>
        <w:tc>
          <w:tcPr>
            <w:tcW w:w="851" w:type="dxa"/>
            <w:tcBorders>
              <w:top w:val="single" w:sz="4" w:space="0" w:color="000000"/>
              <w:left w:val="single" w:sz="4" w:space="0" w:color="000000"/>
              <w:bottom w:val="single" w:sz="4" w:space="0" w:color="000000"/>
              <w:right w:val="double" w:sz="2" w:space="0" w:color="000000"/>
            </w:tcBorders>
            <w:shd w:val="clear" w:color="auto" w:fill="auto"/>
            <w:vAlign w:val="center"/>
          </w:tcPr>
          <w:p w:rsidR="00E0667C" w:rsidRPr="00E82DDB" w:rsidRDefault="00E82DDB" w:rsidP="00216665">
            <w:pPr>
              <w:jc w:val="right"/>
              <w:rPr>
                <w:color w:val="000000" w:themeColor="text1"/>
                <w:sz w:val="18"/>
                <w:szCs w:val="18"/>
              </w:rPr>
            </w:pPr>
            <w:r w:rsidRPr="00E82DDB">
              <w:rPr>
                <w:color w:val="000000" w:themeColor="text1"/>
                <w:sz w:val="18"/>
                <w:szCs w:val="18"/>
              </w:rPr>
              <w:t>18</w:t>
            </w:r>
          </w:p>
        </w:tc>
      </w:tr>
      <w:tr w:rsidR="00E0667C" w:rsidRPr="007B7C57" w:rsidTr="00C143C1">
        <w:trPr>
          <w:cantSplit/>
        </w:trPr>
        <w:tc>
          <w:tcPr>
            <w:tcW w:w="1418" w:type="dxa"/>
            <w:tcBorders>
              <w:top w:val="single" w:sz="4" w:space="0" w:color="000000"/>
              <w:left w:val="double" w:sz="2" w:space="0" w:color="000000"/>
              <w:bottom w:val="single" w:sz="4" w:space="0" w:color="000000"/>
            </w:tcBorders>
            <w:shd w:val="clear" w:color="auto" w:fill="auto"/>
          </w:tcPr>
          <w:p w:rsidR="00E0667C" w:rsidRPr="00207939" w:rsidRDefault="00E0667C" w:rsidP="00216665">
            <w:pPr>
              <w:pStyle w:val="Tekstpodstawowywcity"/>
              <w:spacing w:after="0"/>
              <w:ind w:left="0"/>
              <w:rPr>
                <w:rFonts w:ascii="Tahoma" w:hAnsi="Tahoma" w:cs="Tahoma"/>
                <w:b/>
                <w:bCs/>
                <w:color w:val="000000" w:themeColor="text1"/>
                <w:sz w:val="18"/>
                <w:szCs w:val="18"/>
              </w:rPr>
            </w:pPr>
            <w:r w:rsidRPr="00207939">
              <w:rPr>
                <w:rFonts w:ascii="Tahoma" w:hAnsi="Tahoma" w:cs="Tahoma"/>
                <w:b/>
                <w:bCs/>
                <w:color w:val="000000" w:themeColor="text1"/>
                <w:sz w:val="18"/>
                <w:szCs w:val="18"/>
              </w:rPr>
              <w:t>VIII</w:t>
            </w:r>
          </w:p>
          <w:p w:rsidR="00E0667C" w:rsidRPr="00207939" w:rsidRDefault="00E0667C" w:rsidP="00216665">
            <w:pPr>
              <w:pStyle w:val="Tekstpodstawowywcity"/>
              <w:spacing w:after="0"/>
              <w:ind w:left="0"/>
              <w:rPr>
                <w:rFonts w:ascii="Tahoma" w:hAnsi="Tahoma" w:cs="Tahoma"/>
                <w:color w:val="000000" w:themeColor="text1"/>
                <w:sz w:val="18"/>
                <w:szCs w:val="18"/>
              </w:rPr>
            </w:pPr>
            <w:r>
              <w:rPr>
                <w:rFonts w:ascii="Tahoma" w:hAnsi="Tahoma" w:cs="Tahoma"/>
                <w:b/>
                <w:bCs/>
                <w:color w:val="000000" w:themeColor="text1"/>
                <w:sz w:val="18"/>
                <w:szCs w:val="18"/>
              </w:rPr>
              <w:t>urlop</w:t>
            </w:r>
          </w:p>
        </w:tc>
        <w:tc>
          <w:tcPr>
            <w:tcW w:w="1489" w:type="dxa"/>
            <w:tcBorders>
              <w:top w:val="single" w:sz="4" w:space="0" w:color="000000"/>
              <w:left w:val="single" w:sz="4" w:space="0" w:color="000000"/>
              <w:bottom w:val="single" w:sz="4" w:space="0" w:color="000000"/>
            </w:tcBorders>
            <w:shd w:val="clear" w:color="auto" w:fill="auto"/>
          </w:tcPr>
          <w:p w:rsidR="00E0667C" w:rsidRPr="00207939" w:rsidRDefault="00E0667C" w:rsidP="00E0667C">
            <w:pPr>
              <w:pStyle w:val="Tekstpodstawowywcity"/>
              <w:ind w:left="0"/>
              <w:rPr>
                <w:rFonts w:ascii="Tahoma" w:hAnsi="Tahoma" w:cs="Tahoma"/>
                <w:color w:val="000000" w:themeColor="text1"/>
                <w:sz w:val="18"/>
                <w:szCs w:val="18"/>
              </w:rPr>
            </w:pPr>
            <w:r>
              <w:rPr>
                <w:rFonts w:ascii="Tahoma" w:hAnsi="Tahoma" w:cs="Tahoma"/>
                <w:color w:val="000000" w:themeColor="text1"/>
                <w:sz w:val="18"/>
                <w:szCs w:val="18"/>
              </w:rPr>
              <w:t>40</w:t>
            </w:r>
            <w:r w:rsidRPr="00207939">
              <w:rPr>
                <w:rFonts w:ascii="Tahoma" w:hAnsi="Tahoma" w:cs="Tahoma"/>
                <w:color w:val="000000" w:themeColor="text1"/>
                <w:sz w:val="18"/>
                <w:szCs w:val="18"/>
              </w:rPr>
              <w:t>/47</w:t>
            </w:r>
          </w:p>
        </w:tc>
        <w:tc>
          <w:tcPr>
            <w:tcW w:w="849" w:type="dxa"/>
            <w:tcBorders>
              <w:top w:val="single" w:sz="4" w:space="0" w:color="000000"/>
              <w:left w:val="single" w:sz="4" w:space="0" w:color="000000"/>
              <w:bottom w:val="single" w:sz="4" w:space="0" w:color="000000"/>
            </w:tcBorders>
            <w:shd w:val="clear" w:color="auto" w:fill="auto"/>
            <w:vAlign w:val="center"/>
          </w:tcPr>
          <w:p w:rsidR="00E0667C" w:rsidRPr="00207939" w:rsidRDefault="0085310C"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w:t>
            </w:r>
          </w:p>
        </w:tc>
        <w:tc>
          <w:tcPr>
            <w:tcW w:w="709" w:type="dxa"/>
            <w:tcBorders>
              <w:top w:val="single" w:sz="4" w:space="0" w:color="000000"/>
              <w:left w:val="single" w:sz="4" w:space="0" w:color="000000"/>
              <w:bottom w:val="single" w:sz="4" w:space="0" w:color="000000"/>
            </w:tcBorders>
            <w:shd w:val="clear" w:color="auto" w:fill="auto"/>
            <w:vAlign w:val="center"/>
          </w:tcPr>
          <w:p w:rsidR="00E0667C" w:rsidRPr="001E2D78" w:rsidRDefault="00E0667C" w:rsidP="00216665">
            <w:pPr>
              <w:pStyle w:val="Tekstpodstawowywcity"/>
              <w:jc w:val="right"/>
              <w:rPr>
                <w:rFonts w:ascii="Tahoma" w:hAnsi="Tahoma" w:cs="Tahoma"/>
                <w:color w:val="000000" w:themeColor="text1"/>
                <w:sz w:val="18"/>
                <w:szCs w:val="18"/>
              </w:rPr>
            </w:pPr>
            <w:r w:rsidRPr="001E2D78">
              <w:rPr>
                <w:rFonts w:ascii="Tahoma" w:hAnsi="Tahoma" w:cs="Tahoma"/>
                <w:color w:val="000000" w:themeColor="text1"/>
                <w:sz w:val="18"/>
                <w:szCs w:val="18"/>
              </w:rPr>
              <w:t>-</w:t>
            </w:r>
          </w:p>
        </w:tc>
        <w:tc>
          <w:tcPr>
            <w:tcW w:w="850" w:type="dxa"/>
            <w:tcBorders>
              <w:top w:val="single" w:sz="4" w:space="0" w:color="000000"/>
              <w:left w:val="single" w:sz="4" w:space="0" w:color="000000"/>
              <w:bottom w:val="single" w:sz="4" w:space="0" w:color="000000"/>
            </w:tcBorders>
            <w:shd w:val="clear" w:color="auto" w:fill="auto"/>
            <w:vAlign w:val="center"/>
          </w:tcPr>
          <w:p w:rsidR="00E0667C" w:rsidRPr="00B51E2D" w:rsidRDefault="00E0667C" w:rsidP="00216665">
            <w:pPr>
              <w:pStyle w:val="Tekstpodstawowywcity"/>
              <w:jc w:val="right"/>
              <w:rPr>
                <w:rFonts w:ascii="Tahoma" w:hAnsi="Tahoma" w:cs="Tahoma"/>
                <w:color w:val="000000" w:themeColor="text1"/>
                <w:sz w:val="18"/>
                <w:szCs w:val="18"/>
              </w:rPr>
            </w:pPr>
            <w:r w:rsidRPr="00B51E2D">
              <w:rPr>
                <w:rFonts w:ascii="Tahoma" w:hAnsi="Tahoma" w:cs="Tahoma"/>
                <w:color w:val="000000" w:themeColor="text1"/>
                <w:sz w:val="18"/>
                <w:szCs w:val="18"/>
              </w:rPr>
              <w:t>-</w:t>
            </w:r>
          </w:p>
        </w:tc>
        <w:tc>
          <w:tcPr>
            <w:tcW w:w="709" w:type="dxa"/>
            <w:tcBorders>
              <w:top w:val="single" w:sz="4" w:space="0" w:color="000000"/>
              <w:left w:val="single" w:sz="4" w:space="0" w:color="000000"/>
              <w:bottom w:val="single" w:sz="4" w:space="0" w:color="000000"/>
            </w:tcBorders>
            <w:shd w:val="clear" w:color="auto" w:fill="auto"/>
            <w:vAlign w:val="center"/>
          </w:tcPr>
          <w:p w:rsidR="00E0667C" w:rsidRPr="00C143C1" w:rsidRDefault="00E0667C" w:rsidP="00216665">
            <w:pPr>
              <w:pStyle w:val="Tekstpodstawowywcity"/>
              <w:jc w:val="right"/>
              <w:rPr>
                <w:rFonts w:ascii="Tahoma" w:hAnsi="Tahoma" w:cs="Tahoma"/>
                <w:color w:val="000000" w:themeColor="text1"/>
                <w:sz w:val="18"/>
                <w:szCs w:val="18"/>
              </w:rPr>
            </w:pPr>
            <w:r w:rsidRPr="00C143C1">
              <w:rPr>
                <w:rFonts w:ascii="Tahoma" w:hAnsi="Tahoma" w:cs="Tahoma"/>
                <w:color w:val="000000" w:themeColor="text1"/>
                <w:sz w:val="18"/>
                <w:szCs w:val="18"/>
              </w:rPr>
              <w:t>-</w:t>
            </w:r>
          </w:p>
        </w:tc>
        <w:tc>
          <w:tcPr>
            <w:tcW w:w="709" w:type="dxa"/>
            <w:tcBorders>
              <w:top w:val="single" w:sz="4" w:space="0" w:color="000000"/>
              <w:left w:val="single" w:sz="4" w:space="0" w:color="000000"/>
              <w:bottom w:val="single" w:sz="4" w:space="0" w:color="000000"/>
            </w:tcBorders>
            <w:shd w:val="clear" w:color="auto" w:fill="auto"/>
            <w:vAlign w:val="center"/>
          </w:tcPr>
          <w:p w:rsidR="00E0667C" w:rsidRPr="00C143C1" w:rsidRDefault="00E0667C" w:rsidP="00216665">
            <w:pPr>
              <w:pStyle w:val="Tekstpodstawowywcity"/>
              <w:jc w:val="right"/>
              <w:rPr>
                <w:rFonts w:ascii="Tahoma" w:hAnsi="Tahoma" w:cs="Tahoma"/>
                <w:color w:val="000000" w:themeColor="text1"/>
                <w:sz w:val="18"/>
                <w:szCs w:val="18"/>
              </w:rPr>
            </w:pPr>
            <w:r w:rsidRPr="00C143C1">
              <w:rPr>
                <w:rFonts w:ascii="Tahoma" w:hAnsi="Tahoma" w:cs="Tahoma"/>
                <w:color w:val="000000" w:themeColor="text1"/>
                <w:sz w:val="18"/>
                <w:szCs w:val="18"/>
              </w:rPr>
              <w:t>-</w:t>
            </w:r>
          </w:p>
        </w:tc>
        <w:tc>
          <w:tcPr>
            <w:tcW w:w="850" w:type="dxa"/>
            <w:tcBorders>
              <w:top w:val="single" w:sz="4" w:space="0" w:color="000000"/>
              <w:left w:val="single" w:sz="4" w:space="0" w:color="000000"/>
              <w:bottom w:val="single" w:sz="4" w:space="0" w:color="000000"/>
            </w:tcBorders>
            <w:shd w:val="clear" w:color="auto" w:fill="auto"/>
            <w:vAlign w:val="center"/>
          </w:tcPr>
          <w:p w:rsidR="00E0667C" w:rsidRPr="00C143C1" w:rsidRDefault="00E0667C" w:rsidP="00216665">
            <w:pPr>
              <w:pStyle w:val="Tekstpodstawowywcity"/>
              <w:jc w:val="right"/>
              <w:rPr>
                <w:rFonts w:ascii="Tahoma" w:hAnsi="Tahoma" w:cs="Tahoma"/>
                <w:color w:val="000000" w:themeColor="text1"/>
                <w:sz w:val="18"/>
                <w:szCs w:val="18"/>
              </w:rPr>
            </w:pPr>
            <w:r w:rsidRPr="00C143C1">
              <w:rPr>
                <w:rFonts w:ascii="Tahoma" w:hAnsi="Tahoma" w:cs="Tahoma"/>
                <w:color w:val="000000" w:themeColor="text1"/>
                <w:sz w:val="18"/>
                <w:szCs w:val="18"/>
              </w:rPr>
              <w:t>-</w:t>
            </w:r>
          </w:p>
        </w:tc>
        <w:tc>
          <w:tcPr>
            <w:tcW w:w="709" w:type="dxa"/>
            <w:tcBorders>
              <w:top w:val="single" w:sz="4" w:space="0" w:color="000000"/>
              <w:left w:val="single" w:sz="4" w:space="0" w:color="000000"/>
              <w:bottom w:val="single" w:sz="4" w:space="0" w:color="000000"/>
            </w:tcBorders>
            <w:shd w:val="clear" w:color="auto" w:fill="auto"/>
            <w:vAlign w:val="center"/>
          </w:tcPr>
          <w:p w:rsidR="00E0667C" w:rsidRPr="00C143C1" w:rsidRDefault="00E0667C" w:rsidP="00216665">
            <w:pPr>
              <w:pStyle w:val="Tekstpodstawowywcity"/>
              <w:jc w:val="right"/>
              <w:rPr>
                <w:rFonts w:ascii="Tahoma" w:hAnsi="Tahoma" w:cs="Tahoma"/>
                <w:color w:val="000000" w:themeColor="text1"/>
                <w:sz w:val="18"/>
                <w:szCs w:val="18"/>
              </w:rPr>
            </w:pPr>
            <w:r w:rsidRPr="00C143C1">
              <w:rPr>
                <w:rFonts w:ascii="Tahoma" w:hAnsi="Tahoma" w:cs="Tahoma"/>
                <w:color w:val="000000" w:themeColor="text1"/>
                <w:sz w:val="18"/>
                <w:szCs w:val="18"/>
              </w:rPr>
              <w:t>-</w:t>
            </w:r>
          </w:p>
        </w:tc>
        <w:tc>
          <w:tcPr>
            <w:tcW w:w="850" w:type="dxa"/>
            <w:tcBorders>
              <w:top w:val="single" w:sz="4" w:space="0" w:color="000000"/>
              <w:left w:val="single" w:sz="4" w:space="0" w:color="000000"/>
              <w:bottom w:val="single" w:sz="4" w:space="0" w:color="000000"/>
            </w:tcBorders>
            <w:shd w:val="clear" w:color="auto" w:fill="auto"/>
            <w:vAlign w:val="center"/>
          </w:tcPr>
          <w:p w:rsidR="00E0667C" w:rsidRPr="00C143C1" w:rsidRDefault="00E0667C" w:rsidP="00216665">
            <w:pPr>
              <w:jc w:val="right"/>
              <w:rPr>
                <w:rFonts w:ascii="Tahoma" w:hAnsi="Tahoma" w:cs="Tahoma"/>
                <w:color w:val="000000" w:themeColor="text1"/>
                <w:sz w:val="18"/>
                <w:szCs w:val="18"/>
              </w:rPr>
            </w:pPr>
            <w:r w:rsidRPr="00C143C1">
              <w:rPr>
                <w:rFonts w:ascii="Tahoma" w:hAnsi="Tahoma" w:cs="Tahoma"/>
                <w:color w:val="000000" w:themeColor="text1"/>
                <w:sz w:val="18"/>
                <w:szCs w:val="18"/>
              </w:rPr>
              <w:t>-</w:t>
            </w:r>
          </w:p>
        </w:tc>
        <w:tc>
          <w:tcPr>
            <w:tcW w:w="851" w:type="dxa"/>
            <w:tcBorders>
              <w:top w:val="single" w:sz="4" w:space="0" w:color="000000"/>
              <w:left w:val="single" w:sz="4" w:space="0" w:color="000000"/>
              <w:bottom w:val="single" w:sz="4" w:space="0" w:color="000000"/>
              <w:right w:val="double" w:sz="2" w:space="0" w:color="000000"/>
            </w:tcBorders>
            <w:shd w:val="clear" w:color="auto" w:fill="auto"/>
            <w:vAlign w:val="center"/>
          </w:tcPr>
          <w:p w:rsidR="00E0667C" w:rsidRPr="00E82DDB" w:rsidRDefault="00E82DDB" w:rsidP="00216665">
            <w:pPr>
              <w:jc w:val="right"/>
              <w:rPr>
                <w:color w:val="000000" w:themeColor="text1"/>
                <w:sz w:val="18"/>
                <w:szCs w:val="18"/>
              </w:rPr>
            </w:pPr>
            <w:r w:rsidRPr="00E82DDB">
              <w:rPr>
                <w:color w:val="000000" w:themeColor="text1"/>
                <w:sz w:val="18"/>
                <w:szCs w:val="18"/>
              </w:rPr>
              <w:t>-</w:t>
            </w:r>
          </w:p>
        </w:tc>
      </w:tr>
      <w:tr w:rsidR="00E0667C" w:rsidRPr="007B7C57" w:rsidTr="00C143C1">
        <w:trPr>
          <w:cantSplit/>
        </w:trPr>
        <w:tc>
          <w:tcPr>
            <w:tcW w:w="1418" w:type="dxa"/>
            <w:tcBorders>
              <w:top w:val="single" w:sz="4" w:space="0" w:color="000000"/>
              <w:left w:val="double" w:sz="2" w:space="0" w:color="000000"/>
              <w:bottom w:val="single" w:sz="4" w:space="0" w:color="000000"/>
            </w:tcBorders>
            <w:shd w:val="clear" w:color="auto" w:fill="auto"/>
          </w:tcPr>
          <w:p w:rsidR="00E0667C" w:rsidRPr="00207939" w:rsidRDefault="00E0667C" w:rsidP="00216665">
            <w:pPr>
              <w:pStyle w:val="Tekstpodstawowywcity"/>
              <w:spacing w:after="0"/>
              <w:ind w:left="0"/>
              <w:rPr>
                <w:rFonts w:ascii="Tahoma" w:hAnsi="Tahoma" w:cs="Tahoma"/>
                <w:b/>
                <w:bCs/>
                <w:color w:val="000000" w:themeColor="text1"/>
                <w:sz w:val="18"/>
                <w:szCs w:val="18"/>
              </w:rPr>
            </w:pPr>
            <w:r w:rsidRPr="00207939">
              <w:rPr>
                <w:rFonts w:ascii="Tahoma" w:hAnsi="Tahoma" w:cs="Tahoma"/>
                <w:b/>
                <w:bCs/>
                <w:color w:val="000000" w:themeColor="text1"/>
                <w:sz w:val="18"/>
                <w:szCs w:val="18"/>
              </w:rPr>
              <w:t xml:space="preserve">IX </w:t>
            </w:r>
          </w:p>
          <w:p w:rsidR="00E0667C" w:rsidRPr="00207939" w:rsidRDefault="00E0667C" w:rsidP="00216665">
            <w:pPr>
              <w:pStyle w:val="Tekstpodstawowywcity"/>
              <w:spacing w:after="0"/>
              <w:ind w:left="0"/>
              <w:rPr>
                <w:rFonts w:ascii="Tahoma" w:hAnsi="Tahoma" w:cs="Tahoma"/>
                <w:color w:val="000000" w:themeColor="text1"/>
                <w:sz w:val="18"/>
                <w:szCs w:val="18"/>
              </w:rPr>
            </w:pPr>
            <w:r>
              <w:rPr>
                <w:rFonts w:ascii="Tahoma" w:hAnsi="Tahoma" w:cs="Tahoma"/>
                <w:b/>
                <w:bCs/>
                <w:color w:val="000000" w:themeColor="text1"/>
                <w:sz w:val="18"/>
                <w:szCs w:val="18"/>
              </w:rPr>
              <w:t>7</w:t>
            </w:r>
            <w:r w:rsidRPr="00207939">
              <w:rPr>
                <w:rFonts w:ascii="Tahoma" w:hAnsi="Tahoma" w:cs="Tahoma"/>
                <w:b/>
                <w:bCs/>
                <w:color w:val="000000" w:themeColor="text1"/>
                <w:sz w:val="18"/>
                <w:szCs w:val="18"/>
              </w:rPr>
              <w:t>/47</w:t>
            </w:r>
          </w:p>
        </w:tc>
        <w:tc>
          <w:tcPr>
            <w:tcW w:w="1489" w:type="dxa"/>
            <w:tcBorders>
              <w:top w:val="single" w:sz="4" w:space="0" w:color="000000"/>
              <w:left w:val="single" w:sz="4" w:space="0" w:color="000000"/>
              <w:bottom w:val="single" w:sz="4" w:space="0" w:color="000000"/>
            </w:tcBorders>
            <w:shd w:val="clear" w:color="auto" w:fill="auto"/>
          </w:tcPr>
          <w:p w:rsidR="00E0667C" w:rsidRPr="00207939" w:rsidRDefault="00E0667C" w:rsidP="00E0667C">
            <w:pPr>
              <w:pStyle w:val="Tekstpodstawowywcity"/>
              <w:ind w:left="0"/>
              <w:rPr>
                <w:rFonts w:ascii="Tahoma" w:hAnsi="Tahoma" w:cs="Tahoma"/>
                <w:color w:val="000000" w:themeColor="text1"/>
                <w:sz w:val="18"/>
                <w:szCs w:val="18"/>
              </w:rPr>
            </w:pPr>
            <w:r w:rsidRPr="00207939">
              <w:rPr>
                <w:rFonts w:ascii="Tahoma" w:hAnsi="Tahoma" w:cs="Tahoma"/>
                <w:color w:val="000000" w:themeColor="text1"/>
                <w:sz w:val="18"/>
                <w:szCs w:val="18"/>
              </w:rPr>
              <w:t>40/47</w:t>
            </w:r>
          </w:p>
        </w:tc>
        <w:tc>
          <w:tcPr>
            <w:tcW w:w="849" w:type="dxa"/>
            <w:tcBorders>
              <w:top w:val="single" w:sz="4" w:space="0" w:color="000000"/>
              <w:left w:val="single" w:sz="4" w:space="0" w:color="000000"/>
              <w:bottom w:val="single" w:sz="4" w:space="0" w:color="000000"/>
            </w:tcBorders>
            <w:shd w:val="clear" w:color="auto" w:fill="auto"/>
            <w:vAlign w:val="center"/>
          </w:tcPr>
          <w:p w:rsidR="00E0667C" w:rsidRPr="00207939" w:rsidRDefault="00E0667C" w:rsidP="00216665">
            <w:pPr>
              <w:pStyle w:val="Tekstpodstawowywcity"/>
              <w:jc w:val="right"/>
              <w:rPr>
                <w:rFonts w:ascii="Tahoma" w:hAnsi="Tahoma" w:cs="Tahoma"/>
                <w:color w:val="000000" w:themeColor="text1"/>
                <w:sz w:val="18"/>
                <w:szCs w:val="18"/>
              </w:rPr>
            </w:pPr>
            <w:r w:rsidRPr="00207939">
              <w:rPr>
                <w:rFonts w:ascii="Tahoma" w:hAnsi="Tahoma" w:cs="Tahoma"/>
                <w:color w:val="000000" w:themeColor="text1"/>
                <w:sz w:val="18"/>
                <w:szCs w:val="18"/>
              </w:rPr>
              <w:t>9</w:t>
            </w:r>
            <w:r w:rsidR="0085310C">
              <w:rPr>
                <w:rFonts w:ascii="Tahoma" w:hAnsi="Tahoma" w:cs="Tahoma"/>
                <w:color w:val="000000" w:themeColor="text1"/>
                <w:sz w:val="18"/>
                <w:szCs w:val="18"/>
              </w:rPr>
              <w:t>5</w:t>
            </w:r>
          </w:p>
        </w:tc>
        <w:tc>
          <w:tcPr>
            <w:tcW w:w="709" w:type="dxa"/>
            <w:tcBorders>
              <w:top w:val="single" w:sz="4" w:space="0" w:color="000000"/>
              <w:left w:val="single" w:sz="4" w:space="0" w:color="000000"/>
              <w:bottom w:val="single" w:sz="4" w:space="0" w:color="000000"/>
            </w:tcBorders>
            <w:shd w:val="clear" w:color="auto" w:fill="auto"/>
            <w:vAlign w:val="center"/>
          </w:tcPr>
          <w:p w:rsidR="00E0667C" w:rsidRPr="001E2D78" w:rsidRDefault="00E0667C" w:rsidP="00216665">
            <w:pPr>
              <w:pStyle w:val="Tekstpodstawowywcity"/>
              <w:jc w:val="right"/>
              <w:rPr>
                <w:rFonts w:ascii="Tahoma" w:hAnsi="Tahoma" w:cs="Tahoma"/>
                <w:color w:val="000000" w:themeColor="text1"/>
                <w:sz w:val="18"/>
                <w:szCs w:val="18"/>
              </w:rPr>
            </w:pPr>
            <w:r w:rsidRPr="001E2D78">
              <w:rPr>
                <w:rFonts w:ascii="Tahoma" w:hAnsi="Tahoma" w:cs="Tahoma"/>
                <w:color w:val="000000" w:themeColor="text1"/>
                <w:sz w:val="18"/>
                <w:szCs w:val="18"/>
              </w:rPr>
              <w:t>-</w:t>
            </w:r>
          </w:p>
        </w:tc>
        <w:tc>
          <w:tcPr>
            <w:tcW w:w="850" w:type="dxa"/>
            <w:tcBorders>
              <w:top w:val="single" w:sz="4" w:space="0" w:color="000000"/>
              <w:left w:val="single" w:sz="4" w:space="0" w:color="000000"/>
              <w:bottom w:val="single" w:sz="4" w:space="0" w:color="000000"/>
            </w:tcBorders>
            <w:shd w:val="clear" w:color="auto" w:fill="auto"/>
            <w:vAlign w:val="center"/>
          </w:tcPr>
          <w:p w:rsidR="00E0667C" w:rsidRPr="00B51E2D" w:rsidRDefault="00E0667C" w:rsidP="00216665">
            <w:pPr>
              <w:pStyle w:val="Tekstpodstawowywcity"/>
              <w:jc w:val="right"/>
              <w:rPr>
                <w:rFonts w:ascii="Tahoma" w:hAnsi="Tahoma" w:cs="Tahoma"/>
                <w:color w:val="000000" w:themeColor="text1"/>
                <w:sz w:val="18"/>
                <w:szCs w:val="18"/>
              </w:rPr>
            </w:pPr>
            <w:r w:rsidRPr="00B51E2D">
              <w:rPr>
                <w:rFonts w:ascii="Tahoma" w:hAnsi="Tahoma" w:cs="Tahoma"/>
                <w:color w:val="000000" w:themeColor="text1"/>
                <w:sz w:val="18"/>
                <w:szCs w:val="18"/>
              </w:rPr>
              <w:t>-</w:t>
            </w:r>
          </w:p>
        </w:tc>
        <w:tc>
          <w:tcPr>
            <w:tcW w:w="709" w:type="dxa"/>
            <w:tcBorders>
              <w:top w:val="single" w:sz="4" w:space="0" w:color="000000"/>
              <w:left w:val="single" w:sz="4" w:space="0" w:color="000000"/>
              <w:bottom w:val="single" w:sz="4" w:space="0" w:color="000000"/>
            </w:tcBorders>
            <w:shd w:val="clear" w:color="auto" w:fill="auto"/>
            <w:vAlign w:val="center"/>
          </w:tcPr>
          <w:p w:rsidR="00E0667C" w:rsidRPr="00C143C1" w:rsidRDefault="00C143C1"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10</w:t>
            </w:r>
          </w:p>
        </w:tc>
        <w:tc>
          <w:tcPr>
            <w:tcW w:w="709" w:type="dxa"/>
            <w:tcBorders>
              <w:top w:val="single" w:sz="4" w:space="0" w:color="000000"/>
              <w:left w:val="single" w:sz="4" w:space="0" w:color="000000"/>
              <w:bottom w:val="single" w:sz="4" w:space="0" w:color="000000"/>
            </w:tcBorders>
            <w:shd w:val="clear" w:color="auto" w:fill="auto"/>
            <w:vAlign w:val="center"/>
          </w:tcPr>
          <w:p w:rsidR="00E0667C" w:rsidRPr="00C143C1" w:rsidRDefault="00C143C1"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10</w:t>
            </w:r>
          </w:p>
        </w:tc>
        <w:tc>
          <w:tcPr>
            <w:tcW w:w="850" w:type="dxa"/>
            <w:tcBorders>
              <w:top w:val="single" w:sz="4" w:space="0" w:color="000000"/>
              <w:left w:val="single" w:sz="4" w:space="0" w:color="000000"/>
              <w:bottom w:val="single" w:sz="4" w:space="0" w:color="000000"/>
            </w:tcBorders>
            <w:shd w:val="clear" w:color="auto" w:fill="auto"/>
            <w:vAlign w:val="center"/>
          </w:tcPr>
          <w:p w:rsidR="00E0667C" w:rsidRPr="00C143C1" w:rsidRDefault="00C143C1"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10</w:t>
            </w:r>
          </w:p>
        </w:tc>
        <w:tc>
          <w:tcPr>
            <w:tcW w:w="709" w:type="dxa"/>
            <w:tcBorders>
              <w:top w:val="single" w:sz="4" w:space="0" w:color="000000"/>
              <w:left w:val="single" w:sz="4" w:space="0" w:color="000000"/>
              <w:bottom w:val="single" w:sz="4" w:space="0" w:color="000000"/>
            </w:tcBorders>
            <w:shd w:val="clear" w:color="auto" w:fill="auto"/>
            <w:vAlign w:val="center"/>
          </w:tcPr>
          <w:p w:rsidR="00E0667C" w:rsidRPr="00C143C1" w:rsidRDefault="00E0667C" w:rsidP="00216665">
            <w:pPr>
              <w:pStyle w:val="Tekstpodstawowywcity"/>
              <w:jc w:val="right"/>
              <w:rPr>
                <w:rFonts w:ascii="Tahoma" w:hAnsi="Tahoma" w:cs="Tahoma"/>
                <w:color w:val="000000" w:themeColor="text1"/>
                <w:sz w:val="18"/>
                <w:szCs w:val="18"/>
              </w:rPr>
            </w:pPr>
            <w:r w:rsidRPr="00C143C1">
              <w:rPr>
                <w:rFonts w:ascii="Tahoma" w:hAnsi="Tahoma" w:cs="Tahoma"/>
                <w:color w:val="000000" w:themeColor="text1"/>
                <w:sz w:val="18"/>
                <w:szCs w:val="18"/>
              </w:rPr>
              <w:t>-</w:t>
            </w:r>
          </w:p>
        </w:tc>
        <w:tc>
          <w:tcPr>
            <w:tcW w:w="850" w:type="dxa"/>
            <w:tcBorders>
              <w:top w:val="single" w:sz="4" w:space="0" w:color="000000"/>
              <w:left w:val="single" w:sz="4" w:space="0" w:color="000000"/>
              <w:bottom w:val="single" w:sz="4" w:space="0" w:color="000000"/>
            </w:tcBorders>
            <w:shd w:val="clear" w:color="auto" w:fill="auto"/>
            <w:vAlign w:val="center"/>
          </w:tcPr>
          <w:p w:rsidR="00E0667C" w:rsidRPr="00C143C1" w:rsidRDefault="00C143C1" w:rsidP="00216665">
            <w:pPr>
              <w:jc w:val="right"/>
              <w:rPr>
                <w:rFonts w:ascii="Tahoma" w:hAnsi="Tahoma" w:cs="Tahoma"/>
                <w:color w:val="000000" w:themeColor="text1"/>
                <w:sz w:val="18"/>
                <w:szCs w:val="18"/>
              </w:rPr>
            </w:pPr>
            <w:r>
              <w:rPr>
                <w:rFonts w:ascii="Tahoma" w:hAnsi="Tahoma" w:cs="Tahoma"/>
                <w:color w:val="000000" w:themeColor="text1"/>
                <w:sz w:val="18"/>
                <w:szCs w:val="18"/>
              </w:rPr>
              <w:t>30</w:t>
            </w:r>
          </w:p>
        </w:tc>
        <w:tc>
          <w:tcPr>
            <w:tcW w:w="851" w:type="dxa"/>
            <w:tcBorders>
              <w:top w:val="single" w:sz="4" w:space="0" w:color="000000"/>
              <w:left w:val="single" w:sz="4" w:space="0" w:color="000000"/>
              <w:bottom w:val="single" w:sz="4" w:space="0" w:color="000000"/>
              <w:right w:val="double" w:sz="2" w:space="0" w:color="000000"/>
            </w:tcBorders>
            <w:shd w:val="clear" w:color="auto" w:fill="auto"/>
            <w:vAlign w:val="center"/>
          </w:tcPr>
          <w:p w:rsidR="00E0667C" w:rsidRPr="00E82DDB" w:rsidRDefault="00E82DDB" w:rsidP="00216665">
            <w:pPr>
              <w:jc w:val="right"/>
              <w:rPr>
                <w:color w:val="000000" w:themeColor="text1"/>
                <w:sz w:val="18"/>
                <w:szCs w:val="18"/>
              </w:rPr>
            </w:pPr>
            <w:r w:rsidRPr="00E82DDB">
              <w:rPr>
                <w:color w:val="000000" w:themeColor="text1"/>
                <w:sz w:val="18"/>
                <w:szCs w:val="18"/>
              </w:rPr>
              <w:t>125</w:t>
            </w:r>
          </w:p>
        </w:tc>
      </w:tr>
      <w:tr w:rsidR="00E0667C" w:rsidRPr="007B7C57" w:rsidTr="00C143C1">
        <w:trPr>
          <w:cantSplit/>
        </w:trPr>
        <w:tc>
          <w:tcPr>
            <w:tcW w:w="1418" w:type="dxa"/>
            <w:tcBorders>
              <w:top w:val="single" w:sz="4" w:space="0" w:color="000000"/>
              <w:left w:val="double" w:sz="2" w:space="0" w:color="000000"/>
              <w:bottom w:val="single" w:sz="4" w:space="0" w:color="000000"/>
            </w:tcBorders>
            <w:shd w:val="clear" w:color="auto" w:fill="auto"/>
          </w:tcPr>
          <w:p w:rsidR="00E0667C" w:rsidRPr="00207939" w:rsidRDefault="00E0667C" w:rsidP="00216665">
            <w:pPr>
              <w:pStyle w:val="Tekstpodstawowywcity"/>
              <w:spacing w:after="0"/>
              <w:ind w:left="0"/>
              <w:rPr>
                <w:rFonts w:ascii="Tahoma" w:hAnsi="Tahoma" w:cs="Tahoma"/>
                <w:b/>
                <w:bCs/>
                <w:color w:val="000000" w:themeColor="text1"/>
                <w:sz w:val="18"/>
                <w:szCs w:val="18"/>
              </w:rPr>
            </w:pPr>
            <w:r w:rsidRPr="00207939">
              <w:rPr>
                <w:rFonts w:ascii="Tahoma" w:hAnsi="Tahoma" w:cs="Tahoma"/>
                <w:b/>
                <w:bCs/>
                <w:color w:val="000000" w:themeColor="text1"/>
                <w:sz w:val="18"/>
                <w:szCs w:val="18"/>
              </w:rPr>
              <w:t xml:space="preserve">X </w:t>
            </w:r>
          </w:p>
          <w:p w:rsidR="00E0667C" w:rsidRPr="00207939" w:rsidRDefault="00E0667C" w:rsidP="00216665">
            <w:pPr>
              <w:pStyle w:val="Tekstpodstawowywcity"/>
              <w:spacing w:after="0"/>
              <w:ind w:left="0"/>
              <w:rPr>
                <w:rFonts w:ascii="Tahoma" w:hAnsi="Tahoma" w:cs="Tahoma"/>
                <w:color w:val="000000" w:themeColor="text1"/>
                <w:sz w:val="18"/>
                <w:szCs w:val="18"/>
              </w:rPr>
            </w:pPr>
            <w:r>
              <w:rPr>
                <w:rFonts w:ascii="Tahoma" w:hAnsi="Tahoma" w:cs="Tahoma"/>
                <w:b/>
                <w:bCs/>
                <w:color w:val="000000" w:themeColor="text1"/>
                <w:sz w:val="18"/>
                <w:szCs w:val="18"/>
              </w:rPr>
              <w:t>7</w:t>
            </w:r>
            <w:r w:rsidRPr="00207939">
              <w:rPr>
                <w:rFonts w:ascii="Tahoma" w:hAnsi="Tahoma" w:cs="Tahoma"/>
                <w:b/>
                <w:bCs/>
                <w:color w:val="000000" w:themeColor="text1"/>
                <w:sz w:val="18"/>
                <w:szCs w:val="18"/>
              </w:rPr>
              <w:t>/47</w:t>
            </w:r>
          </w:p>
        </w:tc>
        <w:tc>
          <w:tcPr>
            <w:tcW w:w="1489" w:type="dxa"/>
            <w:tcBorders>
              <w:top w:val="single" w:sz="4" w:space="0" w:color="000000"/>
              <w:left w:val="single" w:sz="4" w:space="0" w:color="000000"/>
              <w:bottom w:val="single" w:sz="4" w:space="0" w:color="000000"/>
            </w:tcBorders>
            <w:shd w:val="clear" w:color="auto" w:fill="auto"/>
          </w:tcPr>
          <w:p w:rsidR="00E0667C" w:rsidRPr="00207939" w:rsidRDefault="00E0667C" w:rsidP="00E0667C">
            <w:pPr>
              <w:pStyle w:val="Tekstpodstawowywcity"/>
              <w:ind w:left="0"/>
              <w:rPr>
                <w:rFonts w:ascii="Tahoma" w:hAnsi="Tahoma" w:cs="Tahoma"/>
                <w:color w:val="000000" w:themeColor="text1"/>
                <w:sz w:val="18"/>
                <w:szCs w:val="18"/>
              </w:rPr>
            </w:pPr>
            <w:r>
              <w:rPr>
                <w:rFonts w:ascii="Tahoma" w:hAnsi="Tahoma" w:cs="Tahoma"/>
                <w:color w:val="000000" w:themeColor="text1"/>
                <w:sz w:val="18"/>
                <w:szCs w:val="18"/>
              </w:rPr>
              <w:t>40</w:t>
            </w:r>
            <w:r w:rsidRPr="00207939">
              <w:rPr>
                <w:rFonts w:ascii="Tahoma" w:hAnsi="Tahoma" w:cs="Tahoma"/>
                <w:color w:val="000000" w:themeColor="text1"/>
                <w:sz w:val="18"/>
                <w:szCs w:val="18"/>
              </w:rPr>
              <w:t>/47</w:t>
            </w:r>
          </w:p>
        </w:tc>
        <w:tc>
          <w:tcPr>
            <w:tcW w:w="849" w:type="dxa"/>
            <w:tcBorders>
              <w:top w:val="single" w:sz="4" w:space="0" w:color="000000"/>
              <w:left w:val="single" w:sz="4" w:space="0" w:color="000000"/>
              <w:bottom w:val="single" w:sz="4" w:space="0" w:color="000000"/>
            </w:tcBorders>
            <w:shd w:val="clear" w:color="auto" w:fill="auto"/>
            <w:vAlign w:val="center"/>
          </w:tcPr>
          <w:p w:rsidR="00E0667C" w:rsidRPr="00207939" w:rsidRDefault="00E0667C" w:rsidP="00216665">
            <w:pPr>
              <w:pStyle w:val="Tekstpodstawowywcity"/>
              <w:jc w:val="right"/>
              <w:rPr>
                <w:rFonts w:ascii="Tahoma" w:hAnsi="Tahoma" w:cs="Tahoma"/>
                <w:color w:val="000000" w:themeColor="text1"/>
                <w:sz w:val="18"/>
                <w:szCs w:val="18"/>
              </w:rPr>
            </w:pPr>
            <w:r w:rsidRPr="00207939">
              <w:rPr>
                <w:rFonts w:ascii="Tahoma" w:hAnsi="Tahoma" w:cs="Tahoma"/>
                <w:color w:val="000000" w:themeColor="text1"/>
                <w:sz w:val="18"/>
                <w:szCs w:val="18"/>
              </w:rPr>
              <w:t>1</w:t>
            </w:r>
            <w:r w:rsidR="0085310C">
              <w:rPr>
                <w:rFonts w:ascii="Tahoma" w:hAnsi="Tahoma" w:cs="Tahoma"/>
                <w:color w:val="000000" w:themeColor="text1"/>
                <w:sz w:val="18"/>
                <w:szCs w:val="18"/>
              </w:rPr>
              <w:t>24</w:t>
            </w:r>
          </w:p>
        </w:tc>
        <w:tc>
          <w:tcPr>
            <w:tcW w:w="709" w:type="dxa"/>
            <w:tcBorders>
              <w:top w:val="single" w:sz="4" w:space="0" w:color="000000"/>
              <w:left w:val="single" w:sz="4" w:space="0" w:color="000000"/>
              <w:bottom w:val="single" w:sz="4" w:space="0" w:color="000000"/>
            </w:tcBorders>
            <w:shd w:val="clear" w:color="auto" w:fill="auto"/>
            <w:vAlign w:val="center"/>
          </w:tcPr>
          <w:p w:rsidR="00E0667C" w:rsidRPr="001E2D78" w:rsidRDefault="001E2D78"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10</w:t>
            </w:r>
          </w:p>
        </w:tc>
        <w:tc>
          <w:tcPr>
            <w:tcW w:w="850" w:type="dxa"/>
            <w:tcBorders>
              <w:top w:val="single" w:sz="4" w:space="0" w:color="000000"/>
              <w:left w:val="single" w:sz="4" w:space="0" w:color="000000"/>
              <w:bottom w:val="single" w:sz="4" w:space="0" w:color="000000"/>
            </w:tcBorders>
            <w:shd w:val="clear" w:color="auto" w:fill="auto"/>
            <w:vAlign w:val="center"/>
          </w:tcPr>
          <w:p w:rsidR="00E0667C" w:rsidRPr="00B51E2D" w:rsidRDefault="00B51E2D"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10</w:t>
            </w:r>
          </w:p>
        </w:tc>
        <w:tc>
          <w:tcPr>
            <w:tcW w:w="709" w:type="dxa"/>
            <w:tcBorders>
              <w:top w:val="single" w:sz="4" w:space="0" w:color="000000"/>
              <w:left w:val="single" w:sz="4" w:space="0" w:color="000000"/>
              <w:bottom w:val="single" w:sz="4" w:space="0" w:color="000000"/>
            </w:tcBorders>
            <w:shd w:val="clear" w:color="auto" w:fill="auto"/>
            <w:vAlign w:val="center"/>
          </w:tcPr>
          <w:p w:rsidR="00E0667C" w:rsidRPr="00C143C1" w:rsidRDefault="00C143C1"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10</w:t>
            </w:r>
          </w:p>
        </w:tc>
        <w:tc>
          <w:tcPr>
            <w:tcW w:w="709" w:type="dxa"/>
            <w:tcBorders>
              <w:top w:val="single" w:sz="4" w:space="0" w:color="000000"/>
              <w:left w:val="single" w:sz="4" w:space="0" w:color="000000"/>
              <w:bottom w:val="single" w:sz="4" w:space="0" w:color="000000"/>
            </w:tcBorders>
            <w:shd w:val="clear" w:color="auto" w:fill="auto"/>
            <w:vAlign w:val="center"/>
          </w:tcPr>
          <w:p w:rsidR="00E0667C" w:rsidRPr="00C143C1" w:rsidRDefault="00C143C1" w:rsidP="00216665">
            <w:pPr>
              <w:pStyle w:val="Tekstpodstawowywcity"/>
              <w:ind w:left="0"/>
              <w:jc w:val="right"/>
              <w:rPr>
                <w:rFonts w:ascii="Tahoma" w:hAnsi="Tahoma" w:cs="Tahoma"/>
                <w:color w:val="000000" w:themeColor="text1"/>
                <w:sz w:val="18"/>
                <w:szCs w:val="18"/>
              </w:rPr>
            </w:pPr>
            <w:r>
              <w:rPr>
                <w:rFonts w:ascii="Tahoma" w:hAnsi="Tahoma" w:cs="Tahoma"/>
                <w:color w:val="000000" w:themeColor="text1"/>
                <w:sz w:val="18"/>
                <w:szCs w:val="18"/>
              </w:rPr>
              <w:t>-</w:t>
            </w:r>
          </w:p>
        </w:tc>
        <w:tc>
          <w:tcPr>
            <w:tcW w:w="850" w:type="dxa"/>
            <w:tcBorders>
              <w:top w:val="single" w:sz="4" w:space="0" w:color="000000"/>
              <w:left w:val="single" w:sz="4" w:space="0" w:color="000000"/>
              <w:bottom w:val="single" w:sz="4" w:space="0" w:color="000000"/>
            </w:tcBorders>
            <w:shd w:val="clear" w:color="auto" w:fill="auto"/>
            <w:vAlign w:val="center"/>
          </w:tcPr>
          <w:p w:rsidR="00E0667C" w:rsidRPr="00C143C1" w:rsidRDefault="00E0667C" w:rsidP="00216665">
            <w:pPr>
              <w:pStyle w:val="Tekstpodstawowywcity"/>
              <w:jc w:val="right"/>
              <w:rPr>
                <w:rFonts w:ascii="Tahoma" w:hAnsi="Tahoma" w:cs="Tahoma"/>
                <w:color w:val="000000" w:themeColor="text1"/>
                <w:sz w:val="18"/>
                <w:szCs w:val="18"/>
              </w:rPr>
            </w:pPr>
            <w:r w:rsidRPr="00C143C1">
              <w:rPr>
                <w:rFonts w:ascii="Tahoma" w:hAnsi="Tahoma" w:cs="Tahoma"/>
                <w:color w:val="000000" w:themeColor="text1"/>
                <w:sz w:val="18"/>
                <w:szCs w:val="18"/>
              </w:rPr>
              <w:t>-</w:t>
            </w:r>
          </w:p>
        </w:tc>
        <w:tc>
          <w:tcPr>
            <w:tcW w:w="709" w:type="dxa"/>
            <w:tcBorders>
              <w:top w:val="single" w:sz="4" w:space="0" w:color="000000"/>
              <w:left w:val="single" w:sz="4" w:space="0" w:color="000000"/>
              <w:bottom w:val="single" w:sz="4" w:space="0" w:color="000000"/>
            </w:tcBorders>
            <w:shd w:val="clear" w:color="auto" w:fill="auto"/>
            <w:vAlign w:val="center"/>
          </w:tcPr>
          <w:p w:rsidR="00E0667C" w:rsidRPr="00C143C1" w:rsidRDefault="00E0667C" w:rsidP="00216665">
            <w:pPr>
              <w:pStyle w:val="Tekstpodstawowywcity"/>
              <w:jc w:val="right"/>
              <w:rPr>
                <w:rFonts w:ascii="Tahoma" w:hAnsi="Tahoma" w:cs="Tahoma"/>
                <w:color w:val="000000" w:themeColor="text1"/>
                <w:sz w:val="18"/>
                <w:szCs w:val="18"/>
              </w:rPr>
            </w:pPr>
            <w:r w:rsidRPr="00C143C1">
              <w:rPr>
                <w:rFonts w:ascii="Tahoma" w:hAnsi="Tahoma" w:cs="Tahoma"/>
                <w:color w:val="000000" w:themeColor="text1"/>
                <w:sz w:val="18"/>
                <w:szCs w:val="18"/>
              </w:rPr>
              <w:t>-</w:t>
            </w:r>
          </w:p>
        </w:tc>
        <w:tc>
          <w:tcPr>
            <w:tcW w:w="850" w:type="dxa"/>
            <w:tcBorders>
              <w:top w:val="single" w:sz="4" w:space="0" w:color="000000"/>
              <w:left w:val="single" w:sz="4" w:space="0" w:color="000000"/>
              <w:bottom w:val="single" w:sz="4" w:space="0" w:color="000000"/>
            </w:tcBorders>
            <w:shd w:val="clear" w:color="auto" w:fill="auto"/>
            <w:vAlign w:val="center"/>
          </w:tcPr>
          <w:p w:rsidR="00E0667C" w:rsidRPr="00C143C1" w:rsidRDefault="00C143C1" w:rsidP="00216665">
            <w:pPr>
              <w:jc w:val="right"/>
              <w:rPr>
                <w:rFonts w:ascii="Tahoma" w:hAnsi="Tahoma" w:cs="Tahoma"/>
                <w:color w:val="000000" w:themeColor="text1"/>
                <w:sz w:val="18"/>
                <w:szCs w:val="18"/>
              </w:rPr>
            </w:pPr>
            <w:r>
              <w:rPr>
                <w:rFonts w:ascii="Tahoma" w:hAnsi="Tahoma" w:cs="Tahoma"/>
                <w:color w:val="000000" w:themeColor="text1"/>
                <w:sz w:val="18"/>
                <w:szCs w:val="18"/>
              </w:rPr>
              <w:t>-</w:t>
            </w:r>
          </w:p>
        </w:tc>
        <w:tc>
          <w:tcPr>
            <w:tcW w:w="851" w:type="dxa"/>
            <w:tcBorders>
              <w:top w:val="single" w:sz="4" w:space="0" w:color="000000"/>
              <w:left w:val="single" w:sz="4" w:space="0" w:color="000000"/>
              <w:bottom w:val="single" w:sz="4" w:space="0" w:color="000000"/>
              <w:right w:val="double" w:sz="2" w:space="0" w:color="000000"/>
            </w:tcBorders>
            <w:shd w:val="clear" w:color="auto" w:fill="auto"/>
            <w:vAlign w:val="center"/>
          </w:tcPr>
          <w:p w:rsidR="00E0667C" w:rsidRPr="00E82DDB" w:rsidRDefault="00E82DDB" w:rsidP="00216665">
            <w:pPr>
              <w:jc w:val="right"/>
              <w:rPr>
                <w:color w:val="000000" w:themeColor="text1"/>
                <w:sz w:val="18"/>
                <w:szCs w:val="18"/>
              </w:rPr>
            </w:pPr>
            <w:r w:rsidRPr="00E82DDB">
              <w:rPr>
                <w:color w:val="000000" w:themeColor="text1"/>
                <w:sz w:val="18"/>
                <w:szCs w:val="18"/>
              </w:rPr>
              <w:t>154</w:t>
            </w:r>
          </w:p>
        </w:tc>
      </w:tr>
      <w:tr w:rsidR="00E0667C" w:rsidRPr="007B7C57" w:rsidTr="00C143C1">
        <w:trPr>
          <w:cantSplit/>
        </w:trPr>
        <w:tc>
          <w:tcPr>
            <w:tcW w:w="1418" w:type="dxa"/>
            <w:tcBorders>
              <w:top w:val="single" w:sz="4" w:space="0" w:color="000000"/>
              <w:left w:val="double" w:sz="2" w:space="0" w:color="000000"/>
              <w:bottom w:val="single" w:sz="4" w:space="0" w:color="000000"/>
            </w:tcBorders>
            <w:shd w:val="clear" w:color="auto" w:fill="auto"/>
          </w:tcPr>
          <w:p w:rsidR="00E0667C" w:rsidRPr="00207939" w:rsidRDefault="00E0667C" w:rsidP="00216665">
            <w:pPr>
              <w:pStyle w:val="Tekstpodstawowywcity"/>
              <w:spacing w:after="0"/>
              <w:ind w:left="0"/>
              <w:rPr>
                <w:rFonts w:ascii="Tahoma" w:hAnsi="Tahoma" w:cs="Tahoma"/>
                <w:b/>
                <w:bCs/>
                <w:color w:val="000000" w:themeColor="text1"/>
                <w:sz w:val="18"/>
                <w:szCs w:val="18"/>
              </w:rPr>
            </w:pPr>
            <w:r w:rsidRPr="00207939">
              <w:rPr>
                <w:rFonts w:ascii="Tahoma" w:hAnsi="Tahoma" w:cs="Tahoma"/>
                <w:b/>
                <w:bCs/>
                <w:color w:val="000000" w:themeColor="text1"/>
                <w:sz w:val="18"/>
                <w:szCs w:val="18"/>
              </w:rPr>
              <w:t xml:space="preserve">XI </w:t>
            </w:r>
          </w:p>
          <w:p w:rsidR="00E0667C" w:rsidRPr="00207939" w:rsidRDefault="00E0667C" w:rsidP="00216665">
            <w:pPr>
              <w:pStyle w:val="Tekstpodstawowywcity"/>
              <w:spacing w:after="0"/>
              <w:ind w:left="0"/>
              <w:rPr>
                <w:rFonts w:ascii="Tahoma" w:hAnsi="Tahoma" w:cs="Tahoma"/>
                <w:color w:val="000000" w:themeColor="text1"/>
                <w:sz w:val="18"/>
                <w:szCs w:val="18"/>
              </w:rPr>
            </w:pPr>
            <w:r>
              <w:rPr>
                <w:rFonts w:ascii="Tahoma" w:hAnsi="Tahoma" w:cs="Tahoma"/>
                <w:b/>
                <w:bCs/>
                <w:color w:val="000000" w:themeColor="text1"/>
                <w:sz w:val="18"/>
                <w:szCs w:val="18"/>
              </w:rPr>
              <w:t>7</w:t>
            </w:r>
            <w:r w:rsidRPr="00207939">
              <w:rPr>
                <w:rFonts w:ascii="Tahoma" w:hAnsi="Tahoma" w:cs="Tahoma"/>
                <w:b/>
                <w:bCs/>
                <w:color w:val="000000" w:themeColor="text1"/>
                <w:sz w:val="18"/>
                <w:szCs w:val="18"/>
              </w:rPr>
              <w:t>/47</w:t>
            </w:r>
          </w:p>
        </w:tc>
        <w:tc>
          <w:tcPr>
            <w:tcW w:w="1489" w:type="dxa"/>
            <w:tcBorders>
              <w:top w:val="single" w:sz="4" w:space="0" w:color="000000"/>
              <w:left w:val="single" w:sz="4" w:space="0" w:color="000000"/>
              <w:bottom w:val="single" w:sz="4" w:space="0" w:color="000000"/>
            </w:tcBorders>
            <w:shd w:val="clear" w:color="auto" w:fill="auto"/>
          </w:tcPr>
          <w:p w:rsidR="00E0667C" w:rsidRPr="00207939" w:rsidRDefault="00E0667C" w:rsidP="00E0667C">
            <w:pPr>
              <w:pStyle w:val="Tekstpodstawowywcity"/>
              <w:ind w:left="0"/>
              <w:rPr>
                <w:rFonts w:ascii="Tahoma" w:hAnsi="Tahoma" w:cs="Tahoma"/>
                <w:color w:val="000000" w:themeColor="text1"/>
                <w:sz w:val="18"/>
                <w:szCs w:val="18"/>
              </w:rPr>
            </w:pPr>
            <w:r>
              <w:rPr>
                <w:rFonts w:ascii="Tahoma" w:hAnsi="Tahoma" w:cs="Tahoma"/>
                <w:color w:val="000000" w:themeColor="text1"/>
                <w:sz w:val="18"/>
                <w:szCs w:val="18"/>
              </w:rPr>
              <w:t>40</w:t>
            </w:r>
            <w:r w:rsidRPr="00207939">
              <w:rPr>
                <w:rFonts w:ascii="Tahoma" w:hAnsi="Tahoma" w:cs="Tahoma"/>
                <w:color w:val="000000" w:themeColor="text1"/>
                <w:sz w:val="18"/>
                <w:szCs w:val="18"/>
              </w:rPr>
              <w:t>/47</w:t>
            </w:r>
          </w:p>
        </w:tc>
        <w:tc>
          <w:tcPr>
            <w:tcW w:w="849" w:type="dxa"/>
            <w:tcBorders>
              <w:top w:val="single" w:sz="4" w:space="0" w:color="000000"/>
              <w:left w:val="single" w:sz="4" w:space="0" w:color="000000"/>
              <w:bottom w:val="single" w:sz="4" w:space="0" w:color="000000"/>
            </w:tcBorders>
            <w:shd w:val="clear" w:color="auto" w:fill="auto"/>
            <w:vAlign w:val="center"/>
          </w:tcPr>
          <w:p w:rsidR="00E0667C" w:rsidRPr="00207939" w:rsidRDefault="0085310C"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77</w:t>
            </w:r>
          </w:p>
        </w:tc>
        <w:tc>
          <w:tcPr>
            <w:tcW w:w="709" w:type="dxa"/>
            <w:tcBorders>
              <w:top w:val="single" w:sz="4" w:space="0" w:color="000000"/>
              <w:left w:val="single" w:sz="4" w:space="0" w:color="000000"/>
              <w:bottom w:val="single" w:sz="4" w:space="0" w:color="000000"/>
            </w:tcBorders>
            <w:shd w:val="clear" w:color="auto" w:fill="auto"/>
            <w:vAlign w:val="center"/>
          </w:tcPr>
          <w:p w:rsidR="00E0667C" w:rsidRPr="001E2D78" w:rsidRDefault="001E2D78"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w:t>
            </w:r>
          </w:p>
        </w:tc>
        <w:tc>
          <w:tcPr>
            <w:tcW w:w="850" w:type="dxa"/>
            <w:tcBorders>
              <w:top w:val="single" w:sz="4" w:space="0" w:color="000000"/>
              <w:left w:val="single" w:sz="4" w:space="0" w:color="000000"/>
              <w:bottom w:val="single" w:sz="4" w:space="0" w:color="000000"/>
            </w:tcBorders>
            <w:shd w:val="clear" w:color="auto" w:fill="auto"/>
            <w:vAlign w:val="center"/>
          </w:tcPr>
          <w:p w:rsidR="00E0667C" w:rsidRPr="00B51E2D" w:rsidRDefault="00E0667C" w:rsidP="00216665">
            <w:pPr>
              <w:pStyle w:val="Tekstpodstawowywcity"/>
              <w:jc w:val="right"/>
              <w:rPr>
                <w:rFonts w:ascii="Tahoma" w:hAnsi="Tahoma" w:cs="Tahoma"/>
                <w:color w:val="000000" w:themeColor="text1"/>
                <w:sz w:val="18"/>
                <w:szCs w:val="18"/>
              </w:rPr>
            </w:pPr>
            <w:r w:rsidRPr="00B51E2D">
              <w:rPr>
                <w:rFonts w:ascii="Tahoma" w:hAnsi="Tahoma" w:cs="Tahoma"/>
                <w:color w:val="000000" w:themeColor="text1"/>
                <w:sz w:val="18"/>
                <w:szCs w:val="18"/>
              </w:rPr>
              <w:t>-</w:t>
            </w:r>
          </w:p>
        </w:tc>
        <w:tc>
          <w:tcPr>
            <w:tcW w:w="709" w:type="dxa"/>
            <w:tcBorders>
              <w:top w:val="single" w:sz="4" w:space="0" w:color="000000"/>
              <w:left w:val="single" w:sz="4" w:space="0" w:color="000000"/>
              <w:bottom w:val="single" w:sz="4" w:space="0" w:color="000000"/>
            </w:tcBorders>
            <w:shd w:val="clear" w:color="auto" w:fill="auto"/>
            <w:vAlign w:val="center"/>
          </w:tcPr>
          <w:p w:rsidR="00E0667C" w:rsidRPr="00C143C1" w:rsidRDefault="00C143C1"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w:t>
            </w:r>
          </w:p>
        </w:tc>
        <w:tc>
          <w:tcPr>
            <w:tcW w:w="709" w:type="dxa"/>
            <w:tcBorders>
              <w:top w:val="single" w:sz="4" w:space="0" w:color="000000"/>
              <w:left w:val="single" w:sz="4" w:space="0" w:color="000000"/>
              <w:bottom w:val="single" w:sz="4" w:space="0" w:color="000000"/>
            </w:tcBorders>
            <w:shd w:val="clear" w:color="auto" w:fill="auto"/>
            <w:vAlign w:val="center"/>
          </w:tcPr>
          <w:p w:rsidR="00E0667C" w:rsidRPr="00C143C1" w:rsidRDefault="00C143C1" w:rsidP="00216665">
            <w:pPr>
              <w:pStyle w:val="Tekstpodstawowywcity"/>
              <w:ind w:left="0"/>
              <w:jc w:val="right"/>
              <w:rPr>
                <w:rFonts w:ascii="Tahoma" w:hAnsi="Tahoma" w:cs="Tahoma"/>
                <w:color w:val="000000" w:themeColor="text1"/>
                <w:sz w:val="18"/>
                <w:szCs w:val="18"/>
              </w:rPr>
            </w:pPr>
            <w:r>
              <w:rPr>
                <w:rFonts w:ascii="Tahoma" w:hAnsi="Tahoma" w:cs="Tahoma"/>
                <w:color w:val="000000" w:themeColor="text1"/>
                <w:sz w:val="18"/>
                <w:szCs w:val="18"/>
              </w:rPr>
              <w:t>-</w:t>
            </w:r>
          </w:p>
        </w:tc>
        <w:tc>
          <w:tcPr>
            <w:tcW w:w="850" w:type="dxa"/>
            <w:tcBorders>
              <w:top w:val="single" w:sz="4" w:space="0" w:color="000000"/>
              <w:left w:val="single" w:sz="4" w:space="0" w:color="000000"/>
              <w:bottom w:val="single" w:sz="4" w:space="0" w:color="000000"/>
            </w:tcBorders>
            <w:shd w:val="clear" w:color="auto" w:fill="auto"/>
            <w:vAlign w:val="center"/>
          </w:tcPr>
          <w:p w:rsidR="00E0667C" w:rsidRPr="00C143C1" w:rsidRDefault="00C143C1"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w:t>
            </w:r>
          </w:p>
        </w:tc>
        <w:tc>
          <w:tcPr>
            <w:tcW w:w="709" w:type="dxa"/>
            <w:tcBorders>
              <w:top w:val="single" w:sz="4" w:space="0" w:color="000000"/>
              <w:left w:val="single" w:sz="4" w:space="0" w:color="000000"/>
              <w:bottom w:val="single" w:sz="4" w:space="0" w:color="000000"/>
            </w:tcBorders>
            <w:shd w:val="clear" w:color="auto" w:fill="auto"/>
            <w:vAlign w:val="center"/>
          </w:tcPr>
          <w:p w:rsidR="00E0667C" w:rsidRPr="00C143C1" w:rsidRDefault="00E0667C" w:rsidP="00216665">
            <w:pPr>
              <w:pStyle w:val="Tekstpodstawowywcity"/>
              <w:jc w:val="right"/>
              <w:rPr>
                <w:rFonts w:ascii="Tahoma" w:hAnsi="Tahoma" w:cs="Tahoma"/>
                <w:color w:val="000000" w:themeColor="text1"/>
                <w:sz w:val="18"/>
                <w:szCs w:val="18"/>
              </w:rPr>
            </w:pPr>
            <w:r w:rsidRPr="00C143C1">
              <w:rPr>
                <w:rFonts w:ascii="Tahoma" w:hAnsi="Tahoma" w:cs="Tahoma"/>
                <w:color w:val="000000" w:themeColor="text1"/>
                <w:sz w:val="18"/>
                <w:szCs w:val="18"/>
              </w:rPr>
              <w:t>-</w:t>
            </w:r>
          </w:p>
        </w:tc>
        <w:tc>
          <w:tcPr>
            <w:tcW w:w="850" w:type="dxa"/>
            <w:tcBorders>
              <w:top w:val="single" w:sz="4" w:space="0" w:color="000000"/>
              <w:left w:val="single" w:sz="4" w:space="0" w:color="000000"/>
              <w:bottom w:val="single" w:sz="4" w:space="0" w:color="000000"/>
            </w:tcBorders>
            <w:shd w:val="clear" w:color="auto" w:fill="auto"/>
            <w:vAlign w:val="center"/>
          </w:tcPr>
          <w:p w:rsidR="00E0667C" w:rsidRPr="00C143C1" w:rsidRDefault="00C143C1" w:rsidP="00216665">
            <w:pPr>
              <w:jc w:val="right"/>
              <w:rPr>
                <w:rFonts w:ascii="Tahoma" w:hAnsi="Tahoma" w:cs="Tahoma"/>
                <w:color w:val="000000" w:themeColor="text1"/>
                <w:sz w:val="18"/>
                <w:szCs w:val="18"/>
              </w:rPr>
            </w:pPr>
            <w:r>
              <w:rPr>
                <w:rFonts w:ascii="Tahoma" w:hAnsi="Tahoma" w:cs="Tahoma"/>
                <w:color w:val="000000" w:themeColor="text1"/>
                <w:sz w:val="18"/>
                <w:szCs w:val="18"/>
              </w:rPr>
              <w:t>60</w:t>
            </w:r>
          </w:p>
        </w:tc>
        <w:tc>
          <w:tcPr>
            <w:tcW w:w="851" w:type="dxa"/>
            <w:tcBorders>
              <w:top w:val="single" w:sz="4" w:space="0" w:color="000000"/>
              <w:left w:val="single" w:sz="4" w:space="0" w:color="000000"/>
              <w:bottom w:val="single" w:sz="4" w:space="0" w:color="000000"/>
              <w:right w:val="double" w:sz="2" w:space="0" w:color="000000"/>
            </w:tcBorders>
            <w:shd w:val="clear" w:color="auto" w:fill="auto"/>
            <w:vAlign w:val="center"/>
          </w:tcPr>
          <w:p w:rsidR="00E0667C" w:rsidRPr="00E82DDB" w:rsidRDefault="00E82DDB" w:rsidP="00216665">
            <w:pPr>
              <w:jc w:val="right"/>
              <w:rPr>
                <w:color w:val="000000" w:themeColor="text1"/>
                <w:sz w:val="18"/>
                <w:szCs w:val="18"/>
              </w:rPr>
            </w:pPr>
            <w:r w:rsidRPr="00E82DDB">
              <w:rPr>
                <w:color w:val="000000" w:themeColor="text1"/>
                <w:sz w:val="18"/>
                <w:szCs w:val="18"/>
              </w:rPr>
              <w:t>77</w:t>
            </w:r>
          </w:p>
        </w:tc>
      </w:tr>
      <w:tr w:rsidR="00E0667C" w:rsidRPr="007B7C57" w:rsidTr="00C143C1">
        <w:trPr>
          <w:cantSplit/>
        </w:trPr>
        <w:tc>
          <w:tcPr>
            <w:tcW w:w="1418" w:type="dxa"/>
            <w:tcBorders>
              <w:top w:val="single" w:sz="4" w:space="0" w:color="000000"/>
              <w:left w:val="double" w:sz="2" w:space="0" w:color="000000"/>
              <w:bottom w:val="single" w:sz="4" w:space="0" w:color="000000"/>
            </w:tcBorders>
            <w:shd w:val="clear" w:color="auto" w:fill="auto"/>
          </w:tcPr>
          <w:p w:rsidR="00E0667C" w:rsidRPr="00207939" w:rsidRDefault="00E0667C" w:rsidP="00216665">
            <w:pPr>
              <w:pStyle w:val="Tekstpodstawowywcity"/>
              <w:spacing w:after="0"/>
              <w:ind w:left="0"/>
              <w:rPr>
                <w:rFonts w:ascii="Tahoma" w:hAnsi="Tahoma" w:cs="Tahoma"/>
                <w:b/>
                <w:bCs/>
                <w:color w:val="000000" w:themeColor="text1"/>
                <w:sz w:val="18"/>
                <w:szCs w:val="18"/>
              </w:rPr>
            </w:pPr>
            <w:r w:rsidRPr="00207939">
              <w:rPr>
                <w:rFonts w:ascii="Tahoma" w:hAnsi="Tahoma" w:cs="Tahoma"/>
                <w:b/>
                <w:bCs/>
                <w:color w:val="000000" w:themeColor="text1"/>
                <w:sz w:val="18"/>
                <w:szCs w:val="18"/>
              </w:rPr>
              <w:t>XII</w:t>
            </w:r>
          </w:p>
          <w:p w:rsidR="00E0667C" w:rsidRPr="00207939" w:rsidRDefault="00E0667C" w:rsidP="00216665">
            <w:pPr>
              <w:pStyle w:val="Tekstpodstawowywcity"/>
              <w:spacing w:after="0"/>
              <w:ind w:left="0"/>
              <w:rPr>
                <w:rFonts w:ascii="Tahoma" w:hAnsi="Tahoma" w:cs="Tahoma"/>
                <w:b/>
                <w:bCs/>
                <w:color w:val="000000" w:themeColor="text1"/>
                <w:sz w:val="18"/>
                <w:szCs w:val="18"/>
              </w:rPr>
            </w:pPr>
            <w:r>
              <w:rPr>
                <w:rFonts w:ascii="Tahoma" w:hAnsi="Tahoma" w:cs="Tahoma"/>
                <w:b/>
                <w:bCs/>
                <w:color w:val="000000" w:themeColor="text1"/>
                <w:sz w:val="18"/>
                <w:szCs w:val="18"/>
              </w:rPr>
              <w:t>7</w:t>
            </w:r>
            <w:r w:rsidRPr="00207939">
              <w:rPr>
                <w:rFonts w:ascii="Tahoma" w:hAnsi="Tahoma" w:cs="Tahoma"/>
                <w:b/>
                <w:bCs/>
                <w:color w:val="000000" w:themeColor="text1"/>
                <w:sz w:val="18"/>
                <w:szCs w:val="18"/>
              </w:rPr>
              <w:t>/47</w:t>
            </w:r>
          </w:p>
        </w:tc>
        <w:tc>
          <w:tcPr>
            <w:tcW w:w="1489" w:type="dxa"/>
            <w:tcBorders>
              <w:top w:val="single" w:sz="4" w:space="0" w:color="000000"/>
              <w:left w:val="single" w:sz="4" w:space="0" w:color="000000"/>
              <w:bottom w:val="single" w:sz="4" w:space="0" w:color="000000"/>
            </w:tcBorders>
            <w:shd w:val="clear" w:color="auto" w:fill="auto"/>
          </w:tcPr>
          <w:p w:rsidR="00E0667C" w:rsidRPr="00207939" w:rsidRDefault="00E0667C" w:rsidP="00E0667C">
            <w:pPr>
              <w:pStyle w:val="Tekstpodstawowywcity"/>
              <w:ind w:left="0"/>
              <w:rPr>
                <w:rFonts w:ascii="Tahoma" w:hAnsi="Tahoma" w:cs="Tahoma"/>
                <w:color w:val="000000" w:themeColor="text1"/>
                <w:sz w:val="18"/>
                <w:szCs w:val="18"/>
              </w:rPr>
            </w:pPr>
            <w:r>
              <w:rPr>
                <w:rFonts w:ascii="Tahoma" w:hAnsi="Tahoma" w:cs="Tahoma"/>
                <w:color w:val="000000" w:themeColor="text1"/>
                <w:sz w:val="18"/>
                <w:szCs w:val="18"/>
              </w:rPr>
              <w:t>40</w:t>
            </w:r>
            <w:r w:rsidRPr="00207939">
              <w:rPr>
                <w:rFonts w:ascii="Tahoma" w:hAnsi="Tahoma" w:cs="Tahoma"/>
                <w:color w:val="000000" w:themeColor="text1"/>
                <w:sz w:val="18"/>
                <w:szCs w:val="18"/>
              </w:rPr>
              <w:t>/47</w:t>
            </w:r>
          </w:p>
        </w:tc>
        <w:tc>
          <w:tcPr>
            <w:tcW w:w="849" w:type="dxa"/>
            <w:tcBorders>
              <w:top w:val="single" w:sz="4" w:space="0" w:color="000000"/>
              <w:left w:val="single" w:sz="4" w:space="0" w:color="000000"/>
              <w:bottom w:val="single" w:sz="4" w:space="0" w:color="000000"/>
            </w:tcBorders>
            <w:shd w:val="clear" w:color="auto" w:fill="auto"/>
            <w:vAlign w:val="center"/>
          </w:tcPr>
          <w:p w:rsidR="00E0667C" w:rsidRPr="00207939" w:rsidRDefault="0085310C"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95</w:t>
            </w:r>
          </w:p>
        </w:tc>
        <w:tc>
          <w:tcPr>
            <w:tcW w:w="709" w:type="dxa"/>
            <w:tcBorders>
              <w:top w:val="single" w:sz="4" w:space="0" w:color="000000"/>
              <w:left w:val="single" w:sz="4" w:space="0" w:color="000000"/>
              <w:bottom w:val="single" w:sz="4" w:space="0" w:color="000000"/>
            </w:tcBorders>
            <w:shd w:val="clear" w:color="auto" w:fill="auto"/>
            <w:vAlign w:val="center"/>
          </w:tcPr>
          <w:p w:rsidR="00E0667C" w:rsidRPr="001E2D78" w:rsidRDefault="00E0667C" w:rsidP="00216665">
            <w:pPr>
              <w:pStyle w:val="Tekstpodstawowywcity"/>
              <w:jc w:val="right"/>
              <w:rPr>
                <w:rFonts w:ascii="Tahoma" w:hAnsi="Tahoma" w:cs="Tahoma"/>
                <w:color w:val="000000" w:themeColor="text1"/>
                <w:sz w:val="18"/>
                <w:szCs w:val="18"/>
              </w:rPr>
            </w:pPr>
            <w:r w:rsidRPr="001E2D78">
              <w:rPr>
                <w:rFonts w:ascii="Tahoma" w:hAnsi="Tahoma" w:cs="Tahoma"/>
                <w:color w:val="000000" w:themeColor="text1"/>
                <w:sz w:val="18"/>
                <w:szCs w:val="18"/>
              </w:rPr>
              <w:t>1</w:t>
            </w:r>
            <w:r w:rsidR="001E2D78">
              <w:rPr>
                <w:rFonts w:ascii="Tahoma" w:hAnsi="Tahoma" w:cs="Tahoma"/>
                <w:color w:val="000000" w:themeColor="text1"/>
                <w:sz w:val="18"/>
                <w:szCs w:val="18"/>
              </w:rPr>
              <w:t>0</w:t>
            </w:r>
          </w:p>
        </w:tc>
        <w:tc>
          <w:tcPr>
            <w:tcW w:w="850" w:type="dxa"/>
            <w:tcBorders>
              <w:top w:val="single" w:sz="4" w:space="0" w:color="000000"/>
              <w:left w:val="single" w:sz="4" w:space="0" w:color="000000"/>
              <w:bottom w:val="single" w:sz="4" w:space="0" w:color="000000"/>
            </w:tcBorders>
            <w:shd w:val="clear" w:color="auto" w:fill="auto"/>
            <w:vAlign w:val="center"/>
          </w:tcPr>
          <w:p w:rsidR="00E0667C" w:rsidRPr="00B51E2D" w:rsidRDefault="00B51E2D"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w:t>
            </w:r>
          </w:p>
        </w:tc>
        <w:tc>
          <w:tcPr>
            <w:tcW w:w="709" w:type="dxa"/>
            <w:tcBorders>
              <w:top w:val="single" w:sz="4" w:space="0" w:color="000000"/>
              <w:left w:val="single" w:sz="4" w:space="0" w:color="000000"/>
              <w:bottom w:val="single" w:sz="4" w:space="0" w:color="000000"/>
            </w:tcBorders>
            <w:shd w:val="clear" w:color="auto" w:fill="auto"/>
            <w:vAlign w:val="center"/>
          </w:tcPr>
          <w:p w:rsidR="00E0667C" w:rsidRPr="00C143C1" w:rsidRDefault="00C143C1"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30</w:t>
            </w:r>
          </w:p>
        </w:tc>
        <w:tc>
          <w:tcPr>
            <w:tcW w:w="709" w:type="dxa"/>
            <w:tcBorders>
              <w:top w:val="single" w:sz="4" w:space="0" w:color="000000"/>
              <w:left w:val="single" w:sz="4" w:space="0" w:color="000000"/>
              <w:bottom w:val="single" w:sz="4" w:space="0" w:color="000000"/>
            </w:tcBorders>
            <w:shd w:val="clear" w:color="auto" w:fill="auto"/>
            <w:vAlign w:val="center"/>
          </w:tcPr>
          <w:p w:rsidR="00E0667C" w:rsidRPr="00C143C1" w:rsidRDefault="00C143C1" w:rsidP="00216665">
            <w:pPr>
              <w:pStyle w:val="Tekstpodstawowywcity"/>
              <w:ind w:left="0"/>
              <w:jc w:val="right"/>
              <w:rPr>
                <w:rFonts w:ascii="Tahoma" w:hAnsi="Tahoma" w:cs="Tahoma"/>
                <w:color w:val="000000" w:themeColor="text1"/>
                <w:sz w:val="18"/>
                <w:szCs w:val="18"/>
              </w:rPr>
            </w:pPr>
            <w:r>
              <w:rPr>
                <w:rFonts w:ascii="Tahoma" w:hAnsi="Tahoma" w:cs="Tahoma"/>
                <w:color w:val="000000" w:themeColor="text1"/>
                <w:sz w:val="18"/>
                <w:szCs w:val="18"/>
              </w:rPr>
              <w:t>-</w:t>
            </w:r>
          </w:p>
        </w:tc>
        <w:tc>
          <w:tcPr>
            <w:tcW w:w="850" w:type="dxa"/>
            <w:tcBorders>
              <w:top w:val="single" w:sz="4" w:space="0" w:color="000000"/>
              <w:left w:val="single" w:sz="4" w:space="0" w:color="000000"/>
              <w:bottom w:val="single" w:sz="4" w:space="0" w:color="000000"/>
            </w:tcBorders>
            <w:shd w:val="clear" w:color="auto" w:fill="auto"/>
            <w:vAlign w:val="center"/>
          </w:tcPr>
          <w:p w:rsidR="00E0667C" w:rsidRPr="00C143C1" w:rsidRDefault="00C143C1" w:rsidP="00216665">
            <w:pPr>
              <w:pStyle w:val="Tekstpodstawowywcity"/>
              <w:jc w:val="right"/>
              <w:rPr>
                <w:rFonts w:ascii="Tahoma" w:hAnsi="Tahoma" w:cs="Tahoma"/>
                <w:color w:val="000000" w:themeColor="text1"/>
                <w:sz w:val="18"/>
                <w:szCs w:val="18"/>
              </w:rPr>
            </w:pPr>
            <w:r>
              <w:rPr>
                <w:rFonts w:ascii="Tahoma" w:hAnsi="Tahoma" w:cs="Tahoma"/>
                <w:color w:val="000000" w:themeColor="text1"/>
                <w:sz w:val="18"/>
                <w:szCs w:val="18"/>
              </w:rPr>
              <w:t>20</w:t>
            </w:r>
          </w:p>
        </w:tc>
        <w:tc>
          <w:tcPr>
            <w:tcW w:w="709" w:type="dxa"/>
            <w:tcBorders>
              <w:top w:val="single" w:sz="4" w:space="0" w:color="000000"/>
              <w:left w:val="single" w:sz="4" w:space="0" w:color="000000"/>
              <w:bottom w:val="single" w:sz="4" w:space="0" w:color="000000"/>
            </w:tcBorders>
            <w:shd w:val="clear" w:color="auto" w:fill="auto"/>
            <w:vAlign w:val="center"/>
          </w:tcPr>
          <w:p w:rsidR="00E0667C" w:rsidRPr="00C143C1" w:rsidRDefault="00E0667C" w:rsidP="00216665">
            <w:pPr>
              <w:pStyle w:val="Tekstpodstawowywcity"/>
              <w:jc w:val="right"/>
              <w:rPr>
                <w:rFonts w:ascii="Tahoma" w:hAnsi="Tahoma" w:cs="Tahoma"/>
                <w:color w:val="000000" w:themeColor="text1"/>
                <w:sz w:val="18"/>
                <w:szCs w:val="18"/>
              </w:rPr>
            </w:pPr>
            <w:r w:rsidRPr="00C143C1">
              <w:rPr>
                <w:rFonts w:ascii="Tahoma" w:hAnsi="Tahoma" w:cs="Tahoma"/>
                <w:color w:val="000000" w:themeColor="text1"/>
                <w:sz w:val="18"/>
                <w:szCs w:val="18"/>
              </w:rPr>
              <w:t>-</w:t>
            </w:r>
          </w:p>
        </w:tc>
        <w:tc>
          <w:tcPr>
            <w:tcW w:w="850" w:type="dxa"/>
            <w:tcBorders>
              <w:top w:val="single" w:sz="4" w:space="0" w:color="000000"/>
              <w:left w:val="single" w:sz="4" w:space="0" w:color="000000"/>
              <w:bottom w:val="single" w:sz="4" w:space="0" w:color="000000"/>
            </w:tcBorders>
            <w:shd w:val="clear" w:color="auto" w:fill="auto"/>
            <w:vAlign w:val="center"/>
          </w:tcPr>
          <w:p w:rsidR="00E0667C" w:rsidRPr="00C143C1" w:rsidRDefault="00C143C1" w:rsidP="00216665">
            <w:pPr>
              <w:jc w:val="right"/>
              <w:rPr>
                <w:rFonts w:ascii="Tahoma" w:hAnsi="Tahoma" w:cs="Tahoma"/>
                <w:color w:val="000000" w:themeColor="text1"/>
                <w:sz w:val="18"/>
                <w:szCs w:val="18"/>
              </w:rPr>
            </w:pPr>
            <w:r>
              <w:rPr>
                <w:rFonts w:ascii="Tahoma" w:hAnsi="Tahoma" w:cs="Tahoma"/>
                <w:color w:val="000000" w:themeColor="text1"/>
                <w:sz w:val="18"/>
                <w:szCs w:val="18"/>
              </w:rPr>
              <w:t>-</w:t>
            </w:r>
          </w:p>
        </w:tc>
        <w:tc>
          <w:tcPr>
            <w:tcW w:w="851" w:type="dxa"/>
            <w:tcBorders>
              <w:top w:val="single" w:sz="4" w:space="0" w:color="000000"/>
              <w:left w:val="single" w:sz="4" w:space="0" w:color="000000"/>
              <w:bottom w:val="single" w:sz="4" w:space="0" w:color="000000"/>
              <w:right w:val="double" w:sz="2" w:space="0" w:color="000000"/>
            </w:tcBorders>
            <w:shd w:val="clear" w:color="auto" w:fill="auto"/>
            <w:vAlign w:val="center"/>
          </w:tcPr>
          <w:p w:rsidR="00E0667C" w:rsidRPr="00E82DDB" w:rsidRDefault="00E82DDB" w:rsidP="00216665">
            <w:pPr>
              <w:jc w:val="right"/>
              <w:rPr>
                <w:rFonts w:ascii="Tahoma" w:hAnsi="Tahoma" w:cs="Tahoma"/>
                <w:color w:val="000000" w:themeColor="text1"/>
                <w:sz w:val="18"/>
                <w:szCs w:val="18"/>
              </w:rPr>
            </w:pPr>
            <w:r w:rsidRPr="00E82DDB">
              <w:rPr>
                <w:rFonts w:ascii="Tahoma" w:hAnsi="Tahoma" w:cs="Tahoma"/>
                <w:color w:val="000000" w:themeColor="text1"/>
                <w:sz w:val="18"/>
                <w:szCs w:val="18"/>
              </w:rPr>
              <w:t>155</w:t>
            </w:r>
          </w:p>
        </w:tc>
      </w:tr>
      <w:tr w:rsidR="0010722E" w:rsidRPr="007B7C57" w:rsidTr="007256BF">
        <w:trPr>
          <w:cantSplit/>
        </w:trPr>
        <w:tc>
          <w:tcPr>
            <w:tcW w:w="1418" w:type="dxa"/>
            <w:tcBorders>
              <w:top w:val="single" w:sz="4" w:space="0" w:color="000000"/>
              <w:left w:val="double" w:sz="2" w:space="0" w:color="000000"/>
              <w:bottom w:val="double" w:sz="2" w:space="0" w:color="000000"/>
            </w:tcBorders>
            <w:shd w:val="clear" w:color="auto" w:fill="auto"/>
          </w:tcPr>
          <w:p w:rsidR="0010722E" w:rsidRPr="00207939" w:rsidRDefault="0010722E" w:rsidP="00216665">
            <w:pPr>
              <w:pStyle w:val="Tekstpodstawowywcity"/>
              <w:spacing w:after="0"/>
              <w:ind w:left="0"/>
              <w:jc w:val="center"/>
              <w:rPr>
                <w:rFonts w:ascii="Tahoma" w:hAnsi="Tahoma" w:cs="Tahoma"/>
                <w:b/>
                <w:bCs/>
                <w:color w:val="000000" w:themeColor="text1"/>
                <w:sz w:val="18"/>
                <w:szCs w:val="18"/>
              </w:rPr>
            </w:pPr>
            <w:r w:rsidRPr="00207939">
              <w:rPr>
                <w:rFonts w:ascii="Tahoma" w:hAnsi="Tahoma" w:cs="Tahoma"/>
                <w:b/>
                <w:bCs/>
                <w:color w:val="000000" w:themeColor="text1"/>
                <w:sz w:val="18"/>
                <w:szCs w:val="18"/>
              </w:rPr>
              <w:t>Ogółem:</w:t>
            </w:r>
          </w:p>
        </w:tc>
        <w:tc>
          <w:tcPr>
            <w:tcW w:w="1489" w:type="dxa"/>
            <w:tcBorders>
              <w:top w:val="single" w:sz="4" w:space="0" w:color="000000"/>
              <w:left w:val="single" w:sz="4" w:space="0" w:color="000000"/>
              <w:bottom w:val="double" w:sz="2" w:space="0" w:color="000000"/>
            </w:tcBorders>
            <w:shd w:val="clear" w:color="auto" w:fill="auto"/>
          </w:tcPr>
          <w:p w:rsidR="0010722E" w:rsidRPr="00207939" w:rsidRDefault="0010722E" w:rsidP="00216665">
            <w:pPr>
              <w:pStyle w:val="Tekstpodstawowywcity"/>
              <w:snapToGrid w:val="0"/>
              <w:rPr>
                <w:rFonts w:ascii="Tahoma" w:hAnsi="Tahoma" w:cs="Tahoma"/>
                <w:b/>
                <w:bCs/>
                <w:color w:val="000000" w:themeColor="text1"/>
                <w:sz w:val="18"/>
                <w:szCs w:val="18"/>
              </w:rPr>
            </w:pPr>
          </w:p>
        </w:tc>
        <w:tc>
          <w:tcPr>
            <w:tcW w:w="849" w:type="dxa"/>
            <w:tcBorders>
              <w:top w:val="single" w:sz="4" w:space="0" w:color="000000"/>
              <w:left w:val="single" w:sz="4" w:space="0" w:color="000000"/>
              <w:bottom w:val="double" w:sz="2" w:space="0" w:color="000000"/>
            </w:tcBorders>
            <w:shd w:val="clear" w:color="auto" w:fill="auto"/>
            <w:vAlign w:val="center"/>
          </w:tcPr>
          <w:p w:rsidR="0010722E" w:rsidRPr="00207939" w:rsidRDefault="000E6901" w:rsidP="00216665">
            <w:pPr>
              <w:jc w:val="right"/>
              <w:rPr>
                <w:rFonts w:ascii="Tahoma" w:hAnsi="Tahoma" w:cs="Tahoma"/>
                <w:b/>
                <w:color w:val="000000" w:themeColor="text1"/>
                <w:sz w:val="18"/>
                <w:szCs w:val="18"/>
              </w:rPr>
            </w:pPr>
            <w:r w:rsidRPr="00207939">
              <w:rPr>
                <w:rFonts w:ascii="Tahoma" w:hAnsi="Tahoma" w:cs="Tahoma"/>
                <w:b/>
                <w:color w:val="000000" w:themeColor="text1"/>
                <w:sz w:val="18"/>
                <w:szCs w:val="18"/>
              </w:rPr>
              <w:t>8</w:t>
            </w:r>
            <w:r w:rsidR="0085310C">
              <w:rPr>
                <w:rFonts w:ascii="Tahoma" w:hAnsi="Tahoma" w:cs="Tahoma"/>
                <w:b/>
                <w:color w:val="000000" w:themeColor="text1"/>
                <w:sz w:val="18"/>
                <w:szCs w:val="18"/>
              </w:rPr>
              <w:t>61</w:t>
            </w:r>
          </w:p>
        </w:tc>
        <w:tc>
          <w:tcPr>
            <w:tcW w:w="709" w:type="dxa"/>
            <w:tcBorders>
              <w:top w:val="single" w:sz="4" w:space="0" w:color="000000"/>
              <w:left w:val="single" w:sz="4" w:space="0" w:color="000000"/>
              <w:bottom w:val="double" w:sz="2" w:space="0" w:color="000000"/>
            </w:tcBorders>
            <w:shd w:val="clear" w:color="auto" w:fill="auto"/>
            <w:vAlign w:val="center"/>
          </w:tcPr>
          <w:p w:rsidR="0010722E" w:rsidRPr="001E2D78" w:rsidRDefault="001E2D78" w:rsidP="00216665">
            <w:pPr>
              <w:jc w:val="right"/>
              <w:rPr>
                <w:rFonts w:ascii="Tahoma" w:hAnsi="Tahoma" w:cs="Tahoma"/>
                <w:b/>
                <w:color w:val="000000" w:themeColor="text1"/>
                <w:sz w:val="18"/>
                <w:szCs w:val="18"/>
              </w:rPr>
            </w:pPr>
            <w:r>
              <w:rPr>
                <w:rFonts w:ascii="Tahoma" w:hAnsi="Tahoma" w:cs="Tahoma"/>
                <w:b/>
                <w:color w:val="000000" w:themeColor="text1"/>
                <w:sz w:val="18"/>
                <w:szCs w:val="18"/>
              </w:rPr>
              <w:t>54</w:t>
            </w:r>
          </w:p>
        </w:tc>
        <w:tc>
          <w:tcPr>
            <w:tcW w:w="850" w:type="dxa"/>
            <w:tcBorders>
              <w:top w:val="single" w:sz="4" w:space="0" w:color="000000"/>
              <w:left w:val="single" w:sz="4" w:space="0" w:color="000000"/>
              <w:bottom w:val="double" w:sz="2" w:space="0" w:color="000000"/>
            </w:tcBorders>
            <w:shd w:val="clear" w:color="auto" w:fill="auto"/>
            <w:vAlign w:val="center"/>
          </w:tcPr>
          <w:p w:rsidR="0010722E" w:rsidRPr="00B51E2D" w:rsidRDefault="00B51E2D" w:rsidP="00216665">
            <w:pPr>
              <w:jc w:val="right"/>
              <w:rPr>
                <w:rFonts w:ascii="Tahoma" w:hAnsi="Tahoma" w:cs="Tahoma"/>
                <w:b/>
                <w:color w:val="000000" w:themeColor="text1"/>
                <w:sz w:val="18"/>
                <w:szCs w:val="18"/>
              </w:rPr>
            </w:pPr>
            <w:r>
              <w:rPr>
                <w:rFonts w:ascii="Tahoma" w:hAnsi="Tahoma" w:cs="Tahoma"/>
                <w:b/>
                <w:color w:val="000000" w:themeColor="text1"/>
                <w:sz w:val="18"/>
                <w:szCs w:val="18"/>
              </w:rPr>
              <w:t>21</w:t>
            </w:r>
          </w:p>
        </w:tc>
        <w:tc>
          <w:tcPr>
            <w:tcW w:w="709" w:type="dxa"/>
            <w:tcBorders>
              <w:top w:val="single" w:sz="4" w:space="0" w:color="000000"/>
              <w:left w:val="single" w:sz="4" w:space="0" w:color="000000"/>
              <w:bottom w:val="double" w:sz="2" w:space="0" w:color="000000"/>
            </w:tcBorders>
            <w:shd w:val="clear" w:color="auto" w:fill="auto"/>
            <w:vAlign w:val="center"/>
          </w:tcPr>
          <w:p w:rsidR="0010722E" w:rsidRPr="00C143C1" w:rsidRDefault="00C143C1" w:rsidP="00216665">
            <w:pPr>
              <w:jc w:val="right"/>
              <w:rPr>
                <w:rFonts w:ascii="Tahoma" w:hAnsi="Tahoma" w:cs="Tahoma"/>
                <w:b/>
                <w:color w:val="000000" w:themeColor="text1"/>
                <w:sz w:val="18"/>
                <w:szCs w:val="18"/>
              </w:rPr>
            </w:pPr>
            <w:r>
              <w:rPr>
                <w:rFonts w:ascii="Tahoma" w:hAnsi="Tahoma" w:cs="Tahoma"/>
                <w:b/>
                <w:color w:val="000000" w:themeColor="text1"/>
                <w:sz w:val="18"/>
                <w:szCs w:val="18"/>
              </w:rPr>
              <w:t>117</w:t>
            </w:r>
          </w:p>
        </w:tc>
        <w:tc>
          <w:tcPr>
            <w:tcW w:w="709" w:type="dxa"/>
            <w:tcBorders>
              <w:top w:val="single" w:sz="4" w:space="0" w:color="000000"/>
              <w:left w:val="single" w:sz="4" w:space="0" w:color="000000"/>
              <w:bottom w:val="double" w:sz="2" w:space="0" w:color="000000"/>
            </w:tcBorders>
            <w:shd w:val="clear" w:color="auto" w:fill="auto"/>
            <w:vAlign w:val="center"/>
          </w:tcPr>
          <w:p w:rsidR="0010722E" w:rsidRPr="00C143C1" w:rsidRDefault="00C143C1" w:rsidP="00216665">
            <w:pPr>
              <w:jc w:val="right"/>
              <w:rPr>
                <w:rFonts w:ascii="Tahoma" w:hAnsi="Tahoma" w:cs="Tahoma"/>
                <w:b/>
                <w:color w:val="000000" w:themeColor="text1"/>
                <w:sz w:val="18"/>
                <w:szCs w:val="18"/>
              </w:rPr>
            </w:pPr>
            <w:r>
              <w:rPr>
                <w:rFonts w:ascii="Tahoma" w:hAnsi="Tahoma" w:cs="Tahoma"/>
                <w:b/>
                <w:color w:val="000000" w:themeColor="text1"/>
                <w:sz w:val="18"/>
                <w:szCs w:val="18"/>
              </w:rPr>
              <w:t>46</w:t>
            </w:r>
          </w:p>
        </w:tc>
        <w:tc>
          <w:tcPr>
            <w:tcW w:w="850" w:type="dxa"/>
            <w:tcBorders>
              <w:top w:val="single" w:sz="4" w:space="0" w:color="000000"/>
              <w:left w:val="single" w:sz="4" w:space="0" w:color="000000"/>
              <w:bottom w:val="double" w:sz="2" w:space="0" w:color="000000"/>
            </w:tcBorders>
            <w:shd w:val="clear" w:color="auto" w:fill="auto"/>
            <w:vAlign w:val="center"/>
          </w:tcPr>
          <w:p w:rsidR="0010722E" w:rsidRPr="00C143C1" w:rsidRDefault="00C143C1" w:rsidP="00216665">
            <w:pPr>
              <w:jc w:val="right"/>
              <w:rPr>
                <w:rFonts w:ascii="Tahoma" w:hAnsi="Tahoma" w:cs="Tahoma"/>
                <w:b/>
                <w:color w:val="000000" w:themeColor="text1"/>
                <w:sz w:val="18"/>
                <w:szCs w:val="18"/>
              </w:rPr>
            </w:pPr>
            <w:r>
              <w:rPr>
                <w:rFonts w:ascii="Tahoma" w:hAnsi="Tahoma" w:cs="Tahoma"/>
                <w:b/>
                <w:color w:val="000000" w:themeColor="text1"/>
                <w:sz w:val="18"/>
                <w:szCs w:val="18"/>
              </w:rPr>
              <w:t>75</w:t>
            </w:r>
          </w:p>
        </w:tc>
        <w:tc>
          <w:tcPr>
            <w:tcW w:w="709" w:type="dxa"/>
            <w:tcBorders>
              <w:top w:val="single" w:sz="4" w:space="0" w:color="000000"/>
              <w:left w:val="single" w:sz="4" w:space="0" w:color="000000"/>
              <w:bottom w:val="double" w:sz="2" w:space="0" w:color="000000"/>
            </w:tcBorders>
            <w:shd w:val="clear" w:color="auto" w:fill="auto"/>
            <w:vAlign w:val="center"/>
          </w:tcPr>
          <w:p w:rsidR="0010722E" w:rsidRPr="00C143C1" w:rsidRDefault="00C143C1" w:rsidP="00216665">
            <w:pPr>
              <w:jc w:val="right"/>
              <w:rPr>
                <w:rFonts w:ascii="Tahoma" w:hAnsi="Tahoma" w:cs="Tahoma"/>
                <w:b/>
                <w:color w:val="000000" w:themeColor="text1"/>
                <w:sz w:val="18"/>
                <w:szCs w:val="18"/>
              </w:rPr>
            </w:pPr>
            <w:r>
              <w:rPr>
                <w:rFonts w:ascii="Tahoma" w:hAnsi="Tahoma" w:cs="Tahoma"/>
                <w:b/>
                <w:color w:val="000000" w:themeColor="text1"/>
                <w:sz w:val="18"/>
                <w:szCs w:val="18"/>
              </w:rPr>
              <w:t>23</w:t>
            </w:r>
          </w:p>
        </w:tc>
        <w:tc>
          <w:tcPr>
            <w:tcW w:w="850" w:type="dxa"/>
            <w:tcBorders>
              <w:top w:val="single" w:sz="4" w:space="0" w:color="000000"/>
              <w:left w:val="single" w:sz="4" w:space="0" w:color="000000"/>
              <w:bottom w:val="double" w:sz="2" w:space="0" w:color="000000"/>
            </w:tcBorders>
            <w:shd w:val="clear" w:color="auto" w:fill="auto"/>
            <w:vAlign w:val="center"/>
          </w:tcPr>
          <w:p w:rsidR="0010722E" w:rsidRPr="00C143C1" w:rsidRDefault="00C143C1" w:rsidP="00216665">
            <w:pPr>
              <w:jc w:val="right"/>
              <w:rPr>
                <w:rFonts w:ascii="Tahoma" w:hAnsi="Tahoma" w:cs="Tahoma"/>
                <w:b/>
                <w:color w:val="000000" w:themeColor="text1"/>
                <w:sz w:val="18"/>
                <w:szCs w:val="18"/>
              </w:rPr>
            </w:pPr>
            <w:r>
              <w:rPr>
                <w:rFonts w:ascii="Tahoma" w:hAnsi="Tahoma" w:cs="Tahoma"/>
                <w:b/>
                <w:color w:val="000000" w:themeColor="text1"/>
                <w:sz w:val="18"/>
                <w:szCs w:val="18"/>
              </w:rPr>
              <w:t>306</w:t>
            </w:r>
          </w:p>
        </w:tc>
        <w:tc>
          <w:tcPr>
            <w:tcW w:w="851" w:type="dxa"/>
            <w:tcBorders>
              <w:top w:val="single" w:sz="4" w:space="0" w:color="000000"/>
              <w:left w:val="single" w:sz="4" w:space="0" w:color="000000"/>
              <w:bottom w:val="double" w:sz="2" w:space="0" w:color="000000"/>
              <w:right w:val="double" w:sz="2" w:space="0" w:color="000000"/>
            </w:tcBorders>
            <w:shd w:val="clear" w:color="auto" w:fill="auto"/>
            <w:vAlign w:val="center"/>
          </w:tcPr>
          <w:p w:rsidR="0010722E" w:rsidRPr="00C143C1" w:rsidRDefault="00E82DDB" w:rsidP="00216665">
            <w:pPr>
              <w:jc w:val="right"/>
              <w:rPr>
                <w:color w:val="000000" w:themeColor="text1"/>
              </w:rPr>
            </w:pPr>
            <w:r>
              <w:rPr>
                <w:rFonts w:ascii="Tahoma" w:hAnsi="Tahoma" w:cs="Tahoma"/>
                <w:b/>
                <w:color w:val="000000" w:themeColor="text1"/>
                <w:sz w:val="18"/>
                <w:szCs w:val="18"/>
              </w:rPr>
              <w:t>1197</w:t>
            </w:r>
          </w:p>
        </w:tc>
      </w:tr>
    </w:tbl>
    <w:p w:rsidR="004C6F3B" w:rsidRDefault="004C6F3B" w:rsidP="00182074">
      <w:pPr>
        <w:rPr>
          <w:color w:val="FF0000"/>
        </w:rPr>
      </w:pPr>
    </w:p>
    <w:p w:rsidR="0099568C" w:rsidRDefault="0099568C" w:rsidP="00182074">
      <w:pPr>
        <w:rPr>
          <w:color w:val="FF0000"/>
        </w:rPr>
      </w:pPr>
    </w:p>
    <w:p w:rsidR="0099568C" w:rsidRDefault="0099568C" w:rsidP="00182074">
      <w:pPr>
        <w:rPr>
          <w:color w:val="FF0000"/>
        </w:rPr>
      </w:pPr>
    </w:p>
    <w:p w:rsidR="0099568C" w:rsidRDefault="0099568C" w:rsidP="00182074">
      <w:pPr>
        <w:rPr>
          <w:color w:val="FF0000"/>
        </w:rPr>
      </w:pPr>
    </w:p>
    <w:p w:rsidR="0099568C" w:rsidRDefault="0099568C" w:rsidP="00182074">
      <w:pPr>
        <w:rPr>
          <w:color w:val="FF0000"/>
        </w:rPr>
      </w:pPr>
    </w:p>
    <w:p w:rsidR="0099568C" w:rsidRPr="007B7C57" w:rsidRDefault="0099568C" w:rsidP="00182074">
      <w:pPr>
        <w:rPr>
          <w:color w:val="FF0000"/>
        </w:rPr>
      </w:pPr>
    </w:p>
    <w:p w:rsidR="00F71253" w:rsidRPr="00572F74" w:rsidRDefault="00F71253" w:rsidP="00F71253">
      <w:pPr>
        <w:pStyle w:val="Nagwek1"/>
        <w:rPr>
          <w:rFonts w:ascii="Tahoma" w:hAnsi="Tahoma" w:cs="Tahoma"/>
          <w:sz w:val="24"/>
          <w:szCs w:val="24"/>
        </w:rPr>
      </w:pPr>
      <w:r w:rsidRPr="00572F74">
        <w:rPr>
          <w:rFonts w:ascii="Tahoma" w:hAnsi="Tahoma" w:cs="Tahoma"/>
          <w:sz w:val="24"/>
          <w:szCs w:val="24"/>
        </w:rPr>
        <w:lastRenderedPageBreak/>
        <w:t xml:space="preserve">Ocena wyników rehabilitacji społecznej i zawodowej uczestników w 2025 roku według opracowanych kryteriów oceny uczestnika. </w:t>
      </w:r>
    </w:p>
    <w:p w:rsidR="00F71253" w:rsidRPr="00572F74" w:rsidRDefault="00F71253" w:rsidP="00F71253"/>
    <w:p w:rsidR="00F71253" w:rsidRPr="002828FA" w:rsidRDefault="00F71253" w:rsidP="00F71253">
      <w:pPr>
        <w:rPr>
          <w:rFonts w:ascii="Tahoma" w:hAnsi="Tahoma" w:cs="Tahoma"/>
          <w:sz w:val="4"/>
          <w:szCs w:val="4"/>
        </w:rPr>
      </w:pPr>
    </w:p>
    <w:p w:rsidR="00F71253" w:rsidRPr="002828FA" w:rsidRDefault="00F71253" w:rsidP="00F71253">
      <w:pPr>
        <w:rPr>
          <w:rFonts w:ascii="Tahoma" w:hAnsi="Tahoma" w:cs="Tahoma"/>
          <w:sz w:val="8"/>
          <w:szCs w:val="8"/>
        </w:rPr>
      </w:pPr>
    </w:p>
    <w:tbl>
      <w:tblPr>
        <w:tblW w:w="10771" w:type="dxa"/>
        <w:tblInd w:w="-68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425"/>
        <w:gridCol w:w="1558"/>
        <w:gridCol w:w="1110"/>
        <w:gridCol w:w="877"/>
        <w:gridCol w:w="811"/>
        <w:gridCol w:w="861"/>
        <w:gridCol w:w="981"/>
        <w:gridCol w:w="761"/>
        <w:gridCol w:w="792"/>
        <w:gridCol w:w="892"/>
        <w:gridCol w:w="986"/>
        <w:gridCol w:w="717"/>
      </w:tblGrid>
      <w:tr w:rsidR="00F71253" w:rsidRPr="002828FA" w:rsidTr="00101103">
        <w:tc>
          <w:tcPr>
            <w:tcW w:w="425" w:type="dxa"/>
            <w:tcBorders>
              <w:top w:val="double" w:sz="4" w:space="0" w:color="auto"/>
              <w:left w:val="double" w:sz="4" w:space="0" w:color="auto"/>
              <w:bottom w:val="single" w:sz="4" w:space="0" w:color="auto"/>
              <w:right w:val="single" w:sz="4" w:space="0" w:color="auto"/>
            </w:tcBorders>
            <w:shd w:val="clear" w:color="auto" w:fill="CCCCCC"/>
            <w:tcMar>
              <w:top w:w="0" w:type="dxa"/>
              <w:left w:w="28" w:type="dxa"/>
              <w:bottom w:w="0" w:type="dxa"/>
              <w:right w:w="28" w:type="dxa"/>
            </w:tcMar>
            <w:vAlign w:val="center"/>
            <w:hideMark/>
          </w:tcPr>
          <w:p w:rsidR="00F71253" w:rsidRPr="00572F74" w:rsidRDefault="00F71253" w:rsidP="00101103">
            <w:pPr>
              <w:jc w:val="center"/>
              <w:rPr>
                <w:rFonts w:ascii="Tahoma" w:hAnsi="Tahoma" w:cs="Tahoma"/>
                <w:b/>
                <w:bCs/>
                <w:sz w:val="20"/>
                <w:szCs w:val="20"/>
              </w:rPr>
            </w:pPr>
            <w:r w:rsidRPr="00572F74">
              <w:rPr>
                <w:rFonts w:ascii="Tahoma" w:hAnsi="Tahoma" w:cs="Tahoma"/>
                <w:b/>
                <w:bCs/>
                <w:sz w:val="20"/>
                <w:szCs w:val="20"/>
              </w:rPr>
              <w:t>Lp.</w:t>
            </w:r>
          </w:p>
        </w:tc>
        <w:tc>
          <w:tcPr>
            <w:tcW w:w="1558" w:type="dxa"/>
            <w:tcBorders>
              <w:top w:val="double" w:sz="4" w:space="0" w:color="auto"/>
              <w:left w:val="single" w:sz="4" w:space="0" w:color="auto"/>
              <w:bottom w:val="single" w:sz="4" w:space="0" w:color="auto"/>
              <w:right w:val="single" w:sz="4" w:space="0" w:color="auto"/>
            </w:tcBorders>
            <w:shd w:val="clear" w:color="auto" w:fill="CCCCCC"/>
            <w:tcMar>
              <w:top w:w="0" w:type="dxa"/>
              <w:left w:w="28" w:type="dxa"/>
              <w:bottom w:w="0" w:type="dxa"/>
              <w:right w:w="28" w:type="dxa"/>
            </w:tcMar>
            <w:vAlign w:val="center"/>
            <w:hideMark/>
          </w:tcPr>
          <w:p w:rsidR="00F71253" w:rsidRPr="00572F74" w:rsidRDefault="00F71253" w:rsidP="00101103">
            <w:pPr>
              <w:jc w:val="center"/>
              <w:rPr>
                <w:rFonts w:ascii="Tahoma" w:hAnsi="Tahoma" w:cs="Tahoma"/>
                <w:b/>
                <w:bCs/>
                <w:sz w:val="20"/>
                <w:szCs w:val="20"/>
              </w:rPr>
            </w:pPr>
            <w:r w:rsidRPr="00572F74">
              <w:rPr>
                <w:rFonts w:ascii="Tahoma" w:hAnsi="Tahoma" w:cs="Tahoma"/>
                <w:b/>
                <w:bCs/>
                <w:sz w:val="20"/>
                <w:szCs w:val="20"/>
              </w:rPr>
              <w:t>Kryteria oceny</w:t>
            </w:r>
          </w:p>
        </w:tc>
        <w:tc>
          <w:tcPr>
            <w:tcW w:w="1110" w:type="dxa"/>
            <w:tcBorders>
              <w:top w:val="double" w:sz="4" w:space="0" w:color="auto"/>
              <w:left w:val="single" w:sz="4" w:space="0" w:color="auto"/>
              <w:bottom w:val="single" w:sz="4" w:space="0" w:color="auto"/>
              <w:right w:val="single" w:sz="4" w:space="0" w:color="auto"/>
            </w:tcBorders>
            <w:shd w:val="clear" w:color="auto" w:fill="CCCCCC"/>
            <w:tcMar>
              <w:top w:w="0" w:type="dxa"/>
              <w:left w:w="28" w:type="dxa"/>
              <w:bottom w:w="0" w:type="dxa"/>
              <w:right w:w="28" w:type="dxa"/>
            </w:tcMar>
            <w:vAlign w:val="center"/>
            <w:hideMark/>
          </w:tcPr>
          <w:p w:rsidR="00F71253" w:rsidRPr="00321707" w:rsidRDefault="00F71253" w:rsidP="00101103">
            <w:pPr>
              <w:jc w:val="center"/>
              <w:rPr>
                <w:rFonts w:ascii="Tahoma" w:hAnsi="Tahoma" w:cs="Tahoma"/>
                <w:b/>
                <w:bCs/>
                <w:sz w:val="20"/>
                <w:szCs w:val="20"/>
              </w:rPr>
            </w:pPr>
            <w:r w:rsidRPr="00321707">
              <w:rPr>
                <w:rFonts w:ascii="Tahoma" w:hAnsi="Tahoma" w:cs="Tahoma"/>
                <w:b/>
                <w:bCs/>
                <w:sz w:val="20"/>
                <w:szCs w:val="20"/>
              </w:rPr>
              <w:t>Pracownia terapii  życia codziennego</w:t>
            </w:r>
          </w:p>
        </w:tc>
        <w:tc>
          <w:tcPr>
            <w:tcW w:w="877" w:type="dxa"/>
            <w:tcBorders>
              <w:top w:val="double" w:sz="4" w:space="0" w:color="auto"/>
              <w:left w:val="single" w:sz="4" w:space="0" w:color="auto"/>
              <w:bottom w:val="single" w:sz="4" w:space="0" w:color="auto"/>
              <w:right w:val="single" w:sz="4" w:space="0" w:color="auto"/>
            </w:tcBorders>
            <w:shd w:val="clear" w:color="auto" w:fill="CCCCCC"/>
            <w:tcMar>
              <w:top w:w="0" w:type="dxa"/>
              <w:left w:w="28" w:type="dxa"/>
              <w:bottom w:w="0" w:type="dxa"/>
              <w:right w:w="28" w:type="dxa"/>
            </w:tcMar>
            <w:vAlign w:val="center"/>
            <w:hideMark/>
          </w:tcPr>
          <w:p w:rsidR="00F71253" w:rsidRPr="007B7F52" w:rsidRDefault="00F71253" w:rsidP="00101103">
            <w:pPr>
              <w:jc w:val="center"/>
              <w:rPr>
                <w:rFonts w:ascii="Tahoma" w:hAnsi="Tahoma" w:cs="Tahoma"/>
                <w:b/>
                <w:bCs/>
                <w:sz w:val="20"/>
                <w:szCs w:val="20"/>
              </w:rPr>
            </w:pPr>
            <w:r w:rsidRPr="007B7F52">
              <w:rPr>
                <w:rFonts w:ascii="Tahoma" w:hAnsi="Tahoma" w:cs="Tahoma"/>
                <w:b/>
                <w:bCs/>
                <w:sz w:val="20"/>
                <w:szCs w:val="20"/>
              </w:rPr>
              <w:t>Pracownia edukacyjno-stolarska</w:t>
            </w:r>
          </w:p>
        </w:tc>
        <w:tc>
          <w:tcPr>
            <w:tcW w:w="811" w:type="dxa"/>
            <w:tcBorders>
              <w:top w:val="double" w:sz="4" w:space="0" w:color="auto"/>
              <w:left w:val="single" w:sz="4" w:space="0" w:color="auto"/>
              <w:bottom w:val="single" w:sz="4" w:space="0" w:color="auto"/>
              <w:right w:val="single" w:sz="4" w:space="0" w:color="auto"/>
            </w:tcBorders>
            <w:shd w:val="clear" w:color="auto" w:fill="CCCCCC"/>
            <w:tcMar>
              <w:top w:w="0" w:type="dxa"/>
              <w:left w:w="28" w:type="dxa"/>
              <w:bottom w:w="0" w:type="dxa"/>
              <w:right w:w="28" w:type="dxa"/>
            </w:tcMar>
            <w:vAlign w:val="center"/>
            <w:hideMark/>
          </w:tcPr>
          <w:p w:rsidR="00F71253" w:rsidRPr="00572F74" w:rsidRDefault="00F71253" w:rsidP="00101103">
            <w:pPr>
              <w:jc w:val="center"/>
              <w:rPr>
                <w:rFonts w:ascii="Tahoma" w:hAnsi="Tahoma" w:cs="Tahoma"/>
                <w:b/>
                <w:bCs/>
                <w:sz w:val="20"/>
                <w:szCs w:val="20"/>
              </w:rPr>
            </w:pPr>
            <w:r w:rsidRPr="00572F74">
              <w:rPr>
                <w:rFonts w:ascii="Tahoma" w:hAnsi="Tahoma" w:cs="Tahoma"/>
                <w:b/>
                <w:bCs/>
                <w:sz w:val="20"/>
                <w:szCs w:val="20"/>
              </w:rPr>
              <w:t>Pracownia ceramiczna</w:t>
            </w:r>
          </w:p>
        </w:tc>
        <w:tc>
          <w:tcPr>
            <w:tcW w:w="861" w:type="dxa"/>
            <w:tcBorders>
              <w:top w:val="double" w:sz="4" w:space="0" w:color="auto"/>
              <w:left w:val="single" w:sz="4" w:space="0" w:color="auto"/>
              <w:bottom w:val="single" w:sz="4" w:space="0" w:color="auto"/>
              <w:right w:val="single" w:sz="4" w:space="0" w:color="auto"/>
            </w:tcBorders>
            <w:shd w:val="clear" w:color="auto" w:fill="CCCCCC"/>
            <w:tcMar>
              <w:top w:w="0" w:type="dxa"/>
              <w:left w:w="28" w:type="dxa"/>
              <w:bottom w:w="0" w:type="dxa"/>
              <w:right w:w="28" w:type="dxa"/>
            </w:tcMar>
            <w:vAlign w:val="center"/>
            <w:hideMark/>
          </w:tcPr>
          <w:p w:rsidR="00F71253" w:rsidRPr="00CC1376" w:rsidRDefault="00F71253" w:rsidP="00101103">
            <w:pPr>
              <w:jc w:val="center"/>
              <w:rPr>
                <w:rFonts w:ascii="Tahoma" w:hAnsi="Tahoma" w:cs="Tahoma"/>
                <w:b/>
                <w:bCs/>
                <w:sz w:val="20"/>
                <w:szCs w:val="20"/>
              </w:rPr>
            </w:pPr>
            <w:r w:rsidRPr="00CC1376">
              <w:rPr>
                <w:rFonts w:ascii="Tahoma" w:hAnsi="Tahoma" w:cs="Tahoma"/>
                <w:b/>
                <w:bCs/>
                <w:sz w:val="20"/>
                <w:szCs w:val="20"/>
              </w:rPr>
              <w:t>Pracownia wikliniarska</w:t>
            </w:r>
          </w:p>
        </w:tc>
        <w:tc>
          <w:tcPr>
            <w:tcW w:w="981" w:type="dxa"/>
            <w:tcBorders>
              <w:top w:val="double" w:sz="4" w:space="0" w:color="auto"/>
              <w:left w:val="single" w:sz="4" w:space="0" w:color="auto"/>
              <w:bottom w:val="single" w:sz="4" w:space="0" w:color="auto"/>
              <w:right w:val="single" w:sz="4" w:space="0" w:color="auto"/>
            </w:tcBorders>
            <w:shd w:val="clear" w:color="auto" w:fill="CCCCCC"/>
            <w:tcMar>
              <w:top w:w="0" w:type="dxa"/>
              <w:left w:w="28" w:type="dxa"/>
              <w:bottom w:w="0" w:type="dxa"/>
              <w:right w:w="28" w:type="dxa"/>
            </w:tcMar>
            <w:vAlign w:val="center"/>
            <w:hideMark/>
          </w:tcPr>
          <w:p w:rsidR="00F71253" w:rsidRPr="00D029AB" w:rsidRDefault="00F71253" w:rsidP="00101103">
            <w:pPr>
              <w:jc w:val="center"/>
              <w:rPr>
                <w:rFonts w:ascii="Tahoma" w:hAnsi="Tahoma" w:cs="Tahoma"/>
                <w:b/>
                <w:bCs/>
                <w:sz w:val="20"/>
                <w:szCs w:val="20"/>
              </w:rPr>
            </w:pPr>
            <w:r w:rsidRPr="00D029AB">
              <w:rPr>
                <w:rFonts w:ascii="Tahoma" w:hAnsi="Tahoma" w:cs="Tahoma"/>
                <w:b/>
                <w:bCs/>
                <w:sz w:val="20"/>
                <w:szCs w:val="20"/>
              </w:rPr>
              <w:t>Pracownia komputerowa</w:t>
            </w:r>
          </w:p>
        </w:tc>
        <w:tc>
          <w:tcPr>
            <w:tcW w:w="761" w:type="dxa"/>
            <w:tcBorders>
              <w:top w:val="double" w:sz="4" w:space="0" w:color="auto"/>
              <w:left w:val="single" w:sz="4" w:space="0" w:color="auto"/>
              <w:bottom w:val="single" w:sz="4" w:space="0" w:color="auto"/>
              <w:right w:val="single" w:sz="4" w:space="0" w:color="auto"/>
            </w:tcBorders>
            <w:shd w:val="clear" w:color="auto" w:fill="CCCCCC"/>
            <w:tcMar>
              <w:top w:w="0" w:type="dxa"/>
              <w:left w:w="28" w:type="dxa"/>
              <w:bottom w:w="0" w:type="dxa"/>
              <w:right w:w="28" w:type="dxa"/>
            </w:tcMar>
            <w:vAlign w:val="center"/>
            <w:hideMark/>
          </w:tcPr>
          <w:p w:rsidR="00F71253" w:rsidRPr="0068486F" w:rsidRDefault="00F71253" w:rsidP="00101103">
            <w:pPr>
              <w:jc w:val="center"/>
              <w:rPr>
                <w:rFonts w:ascii="Tahoma" w:hAnsi="Tahoma" w:cs="Tahoma"/>
                <w:b/>
                <w:bCs/>
                <w:sz w:val="20"/>
                <w:szCs w:val="20"/>
              </w:rPr>
            </w:pPr>
            <w:r w:rsidRPr="0068486F">
              <w:rPr>
                <w:rFonts w:ascii="Tahoma" w:hAnsi="Tahoma" w:cs="Tahoma"/>
                <w:b/>
                <w:bCs/>
                <w:sz w:val="20"/>
                <w:szCs w:val="20"/>
              </w:rPr>
              <w:t>Pracownia plastyczna</w:t>
            </w:r>
          </w:p>
        </w:tc>
        <w:tc>
          <w:tcPr>
            <w:tcW w:w="792" w:type="dxa"/>
            <w:tcBorders>
              <w:top w:val="double" w:sz="4" w:space="0" w:color="auto"/>
              <w:left w:val="single" w:sz="4" w:space="0" w:color="auto"/>
              <w:bottom w:val="single" w:sz="4" w:space="0" w:color="auto"/>
              <w:right w:val="single" w:sz="4" w:space="0" w:color="auto"/>
            </w:tcBorders>
            <w:shd w:val="clear" w:color="auto" w:fill="CCCCCC"/>
            <w:tcMar>
              <w:top w:w="0" w:type="dxa"/>
              <w:left w:w="28" w:type="dxa"/>
              <w:bottom w:w="0" w:type="dxa"/>
              <w:right w:w="28" w:type="dxa"/>
            </w:tcMar>
            <w:vAlign w:val="center"/>
            <w:hideMark/>
          </w:tcPr>
          <w:p w:rsidR="00F71253" w:rsidRPr="00105C0C" w:rsidRDefault="00F71253" w:rsidP="00101103">
            <w:pPr>
              <w:jc w:val="center"/>
              <w:rPr>
                <w:rFonts w:ascii="Tahoma" w:hAnsi="Tahoma" w:cs="Tahoma"/>
                <w:b/>
                <w:bCs/>
                <w:sz w:val="20"/>
                <w:szCs w:val="20"/>
              </w:rPr>
            </w:pPr>
            <w:r w:rsidRPr="00105C0C">
              <w:rPr>
                <w:rFonts w:ascii="Tahoma" w:hAnsi="Tahoma" w:cs="Tahoma"/>
                <w:b/>
                <w:bCs/>
                <w:sz w:val="20"/>
                <w:szCs w:val="20"/>
              </w:rPr>
              <w:t>Pracownia redakcyjna</w:t>
            </w:r>
          </w:p>
        </w:tc>
        <w:tc>
          <w:tcPr>
            <w:tcW w:w="892" w:type="dxa"/>
            <w:tcBorders>
              <w:top w:val="double" w:sz="4" w:space="0" w:color="auto"/>
              <w:left w:val="single" w:sz="4" w:space="0" w:color="auto"/>
              <w:bottom w:val="single" w:sz="4" w:space="0" w:color="auto"/>
              <w:right w:val="single" w:sz="4" w:space="0" w:color="auto"/>
            </w:tcBorders>
            <w:shd w:val="clear" w:color="auto" w:fill="CCCCCC"/>
            <w:tcMar>
              <w:top w:w="0" w:type="dxa"/>
              <w:left w:w="28" w:type="dxa"/>
              <w:bottom w:w="0" w:type="dxa"/>
              <w:right w:w="28" w:type="dxa"/>
            </w:tcMar>
            <w:vAlign w:val="center"/>
            <w:hideMark/>
          </w:tcPr>
          <w:p w:rsidR="00F71253" w:rsidRPr="00940266" w:rsidRDefault="00F71253" w:rsidP="00101103">
            <w:pPr>
              <w:jc w:val="center"/>
              <w:rPr>
                <w:rFonts w:ascii="Tahoma" w:hAnsi="Tahoma" w:cs="Tahoma"/>
                <w:b/>
                <w:bCs/>
                <w:sz w:val="20"/>
                <w:szCs w:val="20"/>
              </w:rPr>
            </w:pPr>
            <w:r w:rsidRPr="00940266">
              <w:rPr>
                <w:rFonts w:ascii="Tahoma" w:hAnsi="Tahoma" w:cs="Tahoma"/>
                <w:b/>
                <w:bCs/>
                <w:sz w:val="20"/>
                <w:szCs w:val="20"/>
              </w:rPr>
              <w:t>Pracownia ogrodniczo-gospodarcza</w:t>
            </w:r>
          </w:p>
        </w:tc>
        <w:tc>
          <w:tcPr>
            <w:tcW w:w="986" w:type="dxa"/>
            <w:tcBorders>
              <w:top w:val="double" w:sz="4" w:space="0" w:color="auto"/>
              <w:left w:val="single" w:sz="4" w:space="0" w:color="auto"/>
              <w:bottom w:val="single" w:sz="4" w:space="0" w:color="auto"/>
              <w:right w:val="single" w:sz="4" w:space="0" w:color="auto"/>
            </w:tcBorders>
            <w:shd w:val="clear" w:color="auto" w:fill="CCCCCC"/>
            <w:vAlign w:val="center"/>
            <w:hideMark/>
          </w:tcPr>
          <w:p w:rsidR="00F71253" w:rsidRPr="00DE36E1" w:rsidRDefault="00F71253" w:rsidP="00101103">
            <w:pPr>
              <w:jc w:val="center"/>
              <w:rPr>
                <w:rFonts w:ascii="Tahoma" w:hAnsi="Tahoma" w:cs="Tahoma"/>
                <w:b/>
                <w:bCs/>
                <w:sz w:val="20"/>
                <w:szCs w:val="20"/>
              </w:rPr>
            </w:pPr>
            <w:r w:rsidRPr="00DE36E1">
              <w:rPr>
                <w:rFonts w:ascii="Tahoma" w:hAnsi="Tahoma" w:cs="Tahoma"/>
                <w:b/>
                <w:bCs/>
                <w:sz w:val="20"/>
                <w:szCs w:val="20"/>
              </w:rPr>
              <w:t>Pracownia artystyczna</w:t>
            </w:r>
          </w:p>
        </w:tc>
        <w:tc>
          <w:tcPr>
            <w:tcW w:w="717" w:type="dxa"/>
            <w:tcBorders>
              <w:top w:val="double" w:sz="4" w:space="0" w:color="auto"/>
              <w:left w:val="single" w:sz="4" w:space="0" w:color="auto"/>
              <w:bottom w:val="single" w:sz="4" w:space="0" w:color="auto"/>
              <w:right w:val="double" w:sz="4" w:space="0" w:color="auto"/>
            </w:tcBorders>
            <w:shd w:val="clear" w:color="auto" w:fill="CCCCCC"/>
            <w:tcMar>
              <w:top w:w="0" w:type="dxa"/>
              <w:left w:w="28" w:type="dxa"/>
              <w:bottom w:w="0" w:type="dxa"/>
              <w:right w:w="28" w:type="dxa"/>
            </w:tcMar>
            <w:vAlign w:val="center"/>
            <w:hideMark/>
          </w:tcPr>
          <w:p w:rsidR="00F71253" w:rsidRPr="001F1E7A" w:rsidRDefault="00F71253" w:rsidP="00101103">
            <w:pPr>
              <w:jc w:val="center"/>
              <w:rPr>
                <w:rFonts w:ascii="Tahoma" w:hAnsi="Tahoma" w:cs="Tahoma"/>
                <w:b/>
                <w:bCs/>
                <w:sz w:val="20"/>
                <w:szCs w:val="20"/>
              </w:rPr>
            </w:pPr>
            <w:r w:rsidRPr="001F1E7A">
              <w:rPr>
                <w:rFonts w:ascii="Tahoma" w:hAnsi="Tahoma" w:cs="Tahoma"/>
                <w:b/>
                <w:bCs/>
                <w:sz w:val="20"/>
                <w:szCs w:val="20"/>
              </w:rPr>
              <w:t>Ocena średnia WTZ</w:t>
            </w:r>
          </w:p>
        </w:tc>
      </w:tr>
      <w:tr w:rsidR="00F71253" w:rsidRPr="002828FA" w:rsidTr="00101103">
        <w:tc>
          <w:tcPr>
            <w:tcW w:w="425" w:type="dxa"/>
            <w:tcBorders>
              <w:top w:val="single" w:sz="4" w:space="0" w:color="auto"/>
              <w:left w:val="double" w:sz="4" w:space="0" w:color="auto"/>
              <w:bottom w:val="single" w:sz="4" w:space="0" w:color="auto"/>
              <w:right w:val="single" w:sz="4" w:space="0" w:color="auto"/>
            </w:tcBorders>
            <w:tcMar>
              <w:top w:w="0" w:type="dxa"/>
              <w:left w:w="28" w:type="dxa"/>
              <w:bottom w:w="0" w:type="dxa"/>
              <w:right w:w="28" w:type="dxa"/>
            </w:tcMar>
            <w:vAlign w:val="center"/>
          </w:tcPr>
          <w:p w:rsidR="00F71253" w:rsidRPr="00572F74" w:rsidRDefault="00F71253" w:rsidP="00F71253">
            <w:pPr>
              <w:numPr>
                <w:ilvl w:val="0"/>
                <w:numId w:val="30"/>
              </w:numPr>
              <w:jc w:val="center"/>
              <w:rPr>
                <w:rFonts w:ascii="Tahoma" w:hAnsi="Tahoma" w:cs="Tahoma"/>
                <w:sz w:val="22"/>
                <w:szCs w:val="22"/>
              </w:rPr>
            </w:pPr>
          </w:p>
        </w:tc>
        <w:tc>
          <w:tcPr>
            <w:tcW w:w="15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71253" w:rsidRPr="00572F74" w:rsidRDefault="00F71253" w:rsidP="00101103">
            <w:pPr>
              <w:rPr>
                <w:rFonts w:ascii="Tahoma" w:hAnsi="Tahoma" w:cs="Tahoma"/>
                <w:sz w:val="20"/>
                <w:szCs w:val="20"/>
              </w:rPr>
            </w:pPr>
            <w:r w:rsidRPr="00572F74">
              <w:rPr>
                <w:rFonts w:ascii="Tahoma" w:hAnsi="Tahoma" w:cs="Tahoma"/>
                <w:sz w:val="20"/>
                <w:szCs w:val="20"/>
              </w:rPr>
              <w:t xml:space="preserve">Samoobsługa  </w:t>
            </w:r>
            <w:r w:rsidRPr="00572F74">
              <w:rPr>
                <w:rFonts w:ascii="Tahoma" w:hAnsi="Tahoma" w:cs="Tahoma"/>
                <w:sz w:val="20"/>
                <w:szCs w:val="20"/>
              </w:rPr>
              <w:br/>
              <w:t>w ubieraniu się, jedzeniu oraz dbaniu o higienę</w:t>
            </w:r>
          </w:p>
        </w:tc>
        <w:tc>
          <w:tcPr>
            <w:tcW w:w="11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321707" w:rsidRDefault="00F71253" w:rsidP="00101103">
            <w:pPr>
              <w:jc w:val="center"/>
              <w:rPr>
                <w:rFonts w:ascii="Tahoma" w:hAnsi="Tahoma" w:cs="Tahoma"/>
                <w:bCs/>
                <w:sz w:val="20"/>
                <w:szCs w:val="20"/>
              </w:rPr>
            </w:pPr>
            <w:r w:rsidRPr="00321707">
              <w:rPr>
                <w:rFonts w:ascii="Tahoma" w:hAnsi="Tahoma" w:cs="Tahoma"/>
                <w:bCs/>
                <w:sz w:val="20"/>
                <w:szCs w:val="20"/>
              </w:rPr>
              <w:t>3</w:t>
            </w:r>
          </w:p>
        </w:tc>
        <w:tc>
          <w:tcPr>
            <w:tcW w:w="8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71253" w:rsidRPr="00E715D1" w:rsidRDefault="00F71253" w:rsidP="00101103">
            <w:pPr>
              <w:jc w:val="center"/>
              <w:rPr>
                <w:rFonts w:ascii="Tahoma" w:hAnsi="Tahoma" w:cs="Tahoma"/>
                <w:bCs/>
                <w:sz w:val="20"/>
                <w:szCs w:val="20"/>
              </w:rPr>
            </w:pPr>
          </w:p>
          <w:p w:rsidR="00F71253" w:rsidRPr="00E715D1" w:rsidRDefault="00F71253" w:rsidP="00101103">
            <w:pPr>
              <w:jc w:val="center"/>
              <w:rPr>
                <w:rFonts w:ascii="Tahoma" w:hAnsi="Tahoma" w:cs="Tahoma"/>
                <w:sz w:val="20"/>
                <w:szCs w:val="20"/>
              </w:rPr>
            </w:pPr>
            <w:r w:rsidRPr="00E715D1">
              <w:rPr>
                <w:rFonts w:ascii="Tahoma" w:hAnsi="Tahoma" w:cs="Tahoma"/>
                <w:sz w:val="20"/>
                <w:szCs w:val="20"/>
              </w:rPr>
              <w:t>3</w:t>
            </w:r>
          </w:p>
          <w:p w:rsidR="00F71253" w:rsidRPr="00E715D1" w:rsidRDefault="00F71253" w:rsidP="00101103">
            <w:pPr>
              <w:rPr>
                <w:rFonts w:ascii="Tahoma" w:hAnsi="Tahoma" w:cs="Tahoma"/>
                <w:sz w:val="20"/>
                <w:szCs w:val="20"/>
              </w:rPr>
            </w:pPr>
          </w:p>
        </w:tc>
        <w:tc>
          <w:tcPr>
            <w:tcW w:w="81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572F74" w:rsidRDefault="00F71253" w:rsidP="00101103">
            <w:pPr>
              <w:jc w:val="center"/>
              <w:rPr>
                <w:rFonts w:ascii="Tahoma" w:hAnsi="Tahoma" w:cs="Tahoma"/>
                <w:bCs/>
                <w:sz w:val="20"/>
                <w:szCs w:val="20"/>
              </w:rPr>
            </w:pPr>
            <w:r w:rsidRPr="00572F74">
              <w:rPr>
                <w:rFonts w:ascii="Tahoma" w:hAnsi="Tahoma" w:cs="Tahoma"/>
                <w:bCs/>
                <w:sz w:val="20"/>
                <w:szCs w:val="20"/>
              </w:rPr>
              <w:t>3,3</w:t>
            </w:r>
          </w:p>
        </w:tc>
        <w:tc>
          <w:tcPr>
            <w:tcW w:w="8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CC1376" w:rsidRDefault="00F71253" w:rsidP="00101103">
            <w:pPr>
              <w:jc w:val="center"/>
              <w:rPr>
                <w:rFonts w:ascii="Tahoma" w:hAnsi="Tahoma" w:cs="Tahoma"/>
                <w:bCs/>
                <w:sz w:val="20"/>
                <w:szCs w:val="20"/>
              </w:rPr>
            </w:pPr>
            <w:r w:rsidRPr="00CC1376">
              <w:rPr>
                <w:rFonts w:ascii="Tahoma" w:hAnsi="Tahoma" w:cs="Tahoma"/>
                <w:bCs/>
                <w:sz w:val="20"/>
                <w:szCs w:val="20"/>
              </w:rPr>
              <w:t>3,9</w:t>
            </w:r>
          </w:p>
        </w:tc>
        <w:tc>
          <w:tcPr>
            <w:tcW w:w="9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D029AB" w:rsidRDefault="00F71253" w:rsidP="00101103">
            <w:pPr>
              <w:jc w:val="center"/>
              <w:rPr>
                <w:rFonts w:ascii="Tahoma" w:hAnsi="Tahoma" w:cs="Tahoma"/>
                <w:bCs/>
                <w:sz w:val="20"/>
                <w:szCs w:val="20"/>
              </w:rPr>
            </w:pPr>
            <w:r w:rsidRPr="00D029AB">
              <w:rPr>
                <w:rFonts w:ascii="Tahoma" w:hAnsi="Tahoma" w:cs="Tahoma"/>
                <w:bCs/>
                <w:sz w:val="20"/>
                <w:szCs w:val="20"/>
              </w:rPr>
              <w:t>3,2</w:t>
            </w:r>
          </w:p>
        </w:tc>
        <w:tc>
          <w:tcPr>
            <w:tcW w:w="7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68486F" w:rsidRDefault="00F71253" w:rsidP="00101103">
            <w:pPr>
              <w:jc w:val="center"/>
              <w:rPr>
                <w:rFonts w:ascii="Tahoma" w:hAnsi="Tahoma" w:cs="Tahoma"/>
                <w:bCs/>
                <w:sz w:val="20"/>
                <w:szCs w:val="20"/>
              </w:rPr>
            </w:pPr>
            <w:r w:rsidRPr="0068486F">
              <w:rPr>
                <w:rFonts w:ascii="Tahoma" w:hAnsi="Tahoma" w:cs="Tahoma"/>
                <w:bCs/>
                <w:sz w:val="20"/>
                <w:szCs w:val="20"/>
              </w:rPr>
              <w:t>2,5</w:t>
            </w:r>
          </w:p>
        </w:tc>
        <w:tc>
          <w:tcPr>
            <w:tcW w:w="7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105C0C" w:rsidRDefault="00F71253" w:rsidP="00101103">
            <w:pPr>
              <w:jc w:val="center"/>
              <w:rPr>
                <w:rFonts w:ascii="Tahoma" w:hAnsi="Tahoma" w:cs="Tahoma"/>
                <w:bCs/>
                <w:sz w:val="20"/>
                <w:szCs w:val="20"/>
              </w:rPr>
            </w:pPr>
            <w:r w:rsidRPr="00105C0C">
              <w:rPr>
                <w:rFonts w:ascii="Tahoma" w:hAnsi="Tahoma" w:cs="Tahoma"/>
                <w:bCs/>
                <w:sz w:val="20"/>
                <w:szCs w:val="20"/>
              </w:rPr>
              <w:t>3,7</w:t>
            </w:r>
          </w:p>
        </w:tc>
        <w:tc>
          <w:tcPr>
            <w:tcW w:w="8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940266" w:rsidRDefault="00F71253" w:rsidP="00101103">
            <w:pPr>
              <w:jc w:val="center"/>
              <w:rPr>
                <w:rFonts w:ascii="Tahoma" w:hAnsi="Tahoma" w:cs="Tahoma"/>
                <w:bCs/>
                <w:sz w:val="20"/>
                <w:szCs w:val="20"/>
              </w:rPr>
            </w:pPr>
            <w:r w:rsidRPr="00940266">
              <w:rPr>
                <w:rFonts w:ascii="Tahoma" w:hAnsi="Tahoma" w:cs="Tahoma"/>
                <w:bCs/>
                <w:sz w:val="20"/>
                <w:szCs w:val="20"/>
              </w:rPr>
              <w:t>3,2</w:t>
            </w:r>
          </w:p>
        </w:tc>
        <w:tc>
          <w:tcPr>
            <w:tcW w:w="986" w:type="dxa"/>
            <w:tcBorders>
              <w:top w:val="single" w:sz="4" w:space="0" w:color="auto"/>
              <w:left w:val="single" w:sz="4" w:space="0" w:color="auto"/>
              <w:bottom w:val="single" w:sz="4" w:space="0" w:color="auto"/>
              <w:right w:val="single" w:sz="4" w:space="0" w:color="auto"/>
            </w:tcBorders>
            <w:vAlign w:val="center"/>
            <w:hideMark/>
          </w:tcPr>
          <w:p w:rsidR="00F71253" w:rsidRPr="00DE36E1" w:rsidRDefault="00F71253" w:rsidP="00101103">
            <w:pPr>
              <w:jc w:val="center"/>
              <w:rPr>
                <w:rFonts w:ascii="Tahoma" w:hAnsi="Tahoma" w:cs="Tahoma"/>
                <w:bCs/>
                <w:sz w:val="20"/>
                <w:szCs w:val="20"/>
              </w:rPr>
            </w:pPr>
            <w:r w:rsidRPr="00DE36E1">
              <w:rPr>
                <w:rFonts w:ascii="Tahoma" w:hAnsi="Tahoma" w:cs="Tahoma"/>
                <w:bCs/>
                <w:sz w:val="20"/>
                <w:szCs w:val="20"/>
              </w:rPr>
              <w:t>3,4</w:t>
            </w:r>
          </w:p>
        </w:tc>
        <w:tc>
          <w:tcPr>
            <w:tcW w:w="717" w:type="dxa"/>
            <w:tcBorders>
              <w:top w:val="single" w:sz="4" w:space="0" w:color="auto"/>
              <w:left w:val="single" w:sz="4" w:space="0" w:color="auto"/>
              <w:bottom w:val="single" w:sz="4" w:space="0" w:color="auto"/>
              <w:right w:val="double" w:sz="4" w:space="0" w:color="auto"/>
            </w:tcBorders>
            <w:shd w:val="clear" w:color="auto" w:fill="CCCCCC"/>
            <w:tcMar>
              <w:top w:w="0" w:type="dxa"/>
              <w:left w:w="28" w:type="dxa"/>
              <w:bottom w:w="0" w:type="dxa"/>
              <w:right w:w="28" w:type="dxa"/>
            </w:tcMar>
            <w:vAlign w:val="center"/>
            <w:hideMark/>
          </w:tcPr>
          <w:p w:rsidR="00F71253" w:rsidRPr="001F1E7A" w:rsidRDefault="00F71253" w:rsidP="00101103">
            <w:pPr>
              <w:jc w:val="center"/>
              <w:rPr>
                <w:rFonts w:ascii="Tahoma" w:hAnsi="Tahoma" w:cs="Tahoma"/>
                <w:b/>
                <w:sz w:val="20"/>
                <w:szCs w:val="20"/>
              </w:rPr>
            </w:pPr>
            <w:r w:rsidRPr="001F1E7A">
              <w:rPr>
                <w:rFonts w:ascii="Tahoma" w:hAnsi="Tahoma" w:cs="Tahoma"/>
                <w:b/>
                <w:sz w:val="20"/>
                <w:szCs w:val="20"/>
              </w:rPr>
              <w:t>3,2</w:t>
            </w:r>
          </w:p>
        </w:tc>
      </w:tr>
      <w:tr w:rsidR="00F71253" w:rsidRPr="002828FA" w:rsidTr="00101103">
        <w:tc>
          <w:tcPr>
            <w:tcW w:w="425" w:type="dxa"/>
            <w:tcBorders>
              <w:top w:val="single" w:sz="4" w:space="0" w:color="auto"/>
              <w:left w:val="double" w:sz="4" w:space="0" w:color="auto"/>
              <w:bottom w:val="single" w:sz="4" w:space="0" w:color="auto"/>
              <w:right w:val="single" w:sz="4" w:space="0" w:color="auto"/>
            </w:tcBorders>
            <w:tcMar>
              <w:top w:w="0" w:type="dxa"/>
              <w:left w:w="28" w:type="dxa"/>
              <w:bottom w:w="0" w:type="dxa"/>
              <w:right w:w="28" w:type="dxa"/>
            </w:tcMar>
            <w:vAlign w:val="center"/>
          </w:tcPr>
          <w:p w:rsidR="00F71253" w:rsidRPr="00572F74" w:rsidRDefault="00F71253" w:rsidP="00F71253">
            <w:pPr>
              <w:numPr>
                <w:ilvl w:val="0"/>
                <w:numId w:val="30"/>
              </w:numPr>
              <w:jc w:val="center"/>
              <w:rPr>
                <w:rFonts w:ascii="Tahoma" w:hAnsi="Tahoma" w:cs="Tahoma"/>
                <w:sz w:val="22"/>
                <w:szCs w:val="22"/>
              </w:rPr>
            </w:pPr>
          </w:p>
        </w:tc>
        <w:tc>
          <w:tcPr>
            <w:tcW w:w="15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71253" w:rsidRPr="00572F74" w:rsidRDefault="00F71253" w:rsidP="00101103">
            <w:pPr>
              <w:rPr>
                <w:rFonts w:ascii="Tahoma" w:hAnsi="Tahoma" w:cs="Tahoma"/>
                <w:sz w:val="20"/>
                <w:szCs w:val="20"/>
              </w:rPr>
            </w:pPr>
            <w:r w:rsidRPr="00572F74">
              <w:rPr>
                <w:rFonts w:ascii="Tahoma" w:hAnsi="Tahoma" w:cs="Tahoma"/>
                <w:sz w:val="20"/>
                <w:szCs w:val="20"/>
              </w:rPr>
              <w:t xml:space="preserve">Samodzielność </w:t>
            </w:r>
            <w:r w:rsidRPr="00572F74">
              <w:rPr>
                <w:rFonts w:ascii="Tahoma" w:hAnsi="Tahoma" w:cs="Tahoma"/>
                <w:sz w:val="20"/>
                <w:szCs w:val="20"/>
              </w:rPr>
              <w:br/>
              <w:t>w poruszaniu się po terenie</w:t>
            </w:r>
          </w:p>
        </w:tc>
        <w:tc>
          <w:tcPr>
            <w:tcW w:w="11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321707" w:rsidRDefault="00F71253" w:rsidP="00101103">
            <w:pPr>
              <w:jc w:val="center"/>
              <w:rPr>
                <w:rFonts w:ascii="Tahoma" w:hAnsi="Tahoma" w:cs="Tahoma"/>
                <w:bCs/>
                <w:sz w:val="20"/>
                <w:szCs w:val="20"/>
              </w:rPr>
            </w:pPr>
            <w:r w:rsidRPr="00321707">
              <w:rPr>
                <w:rFonts w:ascii="Tahoma" w:hAnsi="Tahoma" w:cs="Tahoma"/>
                <w:bCs/>
                <w:sz w:val="20"/>
                <w:szCs w:val="20"/>
              </w:rPr>
              <w:t>2,5</w:t>
            </w:r>
          </w:p>
        </w:tc>
        <w:tc>
          <w:tcPr>
            <w:tcW w:w="8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E715D1" w:rsidRDefault="00F71253" w:rsidP="00101103">
            <w:pPr>
              <w:jc w:val="center"/>
              <w:rPr>
                <w:rFonts w:ascii="Tahoma" w:hAnsi="Tahoma" w:cs="Tahoma"/>
                <w:bCs/>
                <w:sz w:val="20"/>
                <w:szCs w:val="20"/>
              </w:rPr>
            </w:pPr>
            <w:r w:rsidRPr="00E715D1">
              <w:rPr>
                <w:rFonts w:ascii="Tahoma" w:hAnsi="Tahoma" w:cs="Tahoma"/>
                <w:bCs/>
                <w:sz w:val="20"/>
                <w:szCs w:val="20"/>
              </w:rPr>
              <w:t>3</w:t>
            </w:r>
          </w:p>
        </w:tc>
        <w:tc>
          <w:tcPr>
            <w:tcW w:w="81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572F74" w:rsidRDefault="00F71253" w:rsidP="00101103">
            <w:pPr>
              <w:jc w:val="center"/>
              <w:rPr>
                <w:rFonts w:ascii="Tahoma" w:hAnsi="Tahoma" w:cs="Tahoma"/>
                <w:bCs/>
                <w:sz w:val="20"/>
                <w:szCs w:val="20"/>
              </w:rPr>
            </w:pPr>
            <w:r w:rsidRPr="00572F74">
              <w:rPr>
                <w:rFonts w:ascii="Tahoma" w:hAnsi="Tahoma" w:cs="Tahoma"/>
                <w:bCs/>
                <w:sz w:val="20"/>
                <w:szCs w:val="20"/>
              </w:rPr>
              <w:t>3,3</w:t>
            </w:r>
          </w:p>
        </w:tc>
        <w:tc>
          <w:tcPr>
            <w:tcW w:w="8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CC1376" w:rsidRDefault="00F71253" w:rsidP="00101103">
            <w:pPr>
              <w:jc w:val="center"/>
              <w:rPr>
                <w:rFonts w:ascii="Tahoma" w:hAnsi="Tahoma" w:cs="Tahoma"/>
                <w:bCs/>
                <w:sz w:val="20"/>
                <w:szCs w:val="20"/>
              </w:rPr>
            </w:pPr>
            <w:r w:rsidRPr="00CC1376">
              <w:rPr>
                <w:rFonts w:ascii="Tahoma" w:hAnsi="Tahoma" w:cs="Tahoma"/>
                <w:bCs/>
                <w:sz w:val="20"/>
                <w:szCs w:val="20"/>
              </w:rPr>
              <w:t>3,9</w:t>
            </w:r>
          </w:p>
        </w:tc>
        <w:tc>
          <w:tcPr>
            <w:tcW w:w="9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D029AB" w:rsidRDefault="00F71253" w:rsidP="00101103">
            <w:pPr>
              <w:jc w:val="center"/>
              <w:rPr>
                <w:rFonts w:ascii="Tahoma" w:hAnsi="Tahoma" w:cs="Tahoma"/>
                <w:bCs/>
                <w:sz w:val="20"/>
                <w:szCs w:val="20"/>
              </w:rPr>
            </w:pPr>
            <w:r w:rsidRPr="00D029AB">
              <w:rPr>
                <w:rFonts w:ascii="Tahoma" w:hAnsi="Tahoma" w:cs="Tahoma"/>
                <w:bCs/>
                <w:sz w:val="20"/>
                <w:szCs w:val="20"/>
              </w:rPr>
              <w:t>3,2</w:t>
            </w:r>
          </w:p>
        </w:tc>
        <w:tc>
          <w:tcPr>
            <w:tcW w:w="7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68486F" w:rsidRDefault="00F71253" w:rsidP="00101103">
            <w:pPr>
              <w:jc w:val="center"/>
              <w:rPr>
                <w:rFonts w:ascii="Tahoma" w:hAnsi="Tahoma" w:cs="Tahoma"/>
                <w:bCs/>
                <w:sz w:val="20"/>
                <w:szCs w:val="20"/>
              </w:rPr>
            </w:pPr>
            <w:r w:rsidRPr="0068486F">
              <w:rPr>
                <w:rFonts w:ascii="Tahoma" w:hAnsi="Tahoma" w:cs="Tahoma"/>
                <w:bCs/>
                <w:sz w:val="20"/>
                <w:szCs w:val="20"/>
              </w:rPr>
              <w:t>2,4</w:t>
            </w:r>
          </w:p>
        </w:tc>
        <w:tc>
          <w:tcPr>
            <w:tcW w:w="7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105C0C" w:rsidRDefault="00F71253" w:rsidP="00101103">
            <w:pPr>
              <w:jc w:val="center"/>
              <w:rPr>
                <w:rFonts w:ascii="Tahoma" w:hAnsi="Tahoma" w:cs="Tahoma"/>
                <w:bCs/>
                <w:sz w:val="20"/>
                <w:szCs w:val="20"/>
              </w:rPr>
            </w:pPr>
            <w:r w:rsidRPr="00105C0C">
              <w:rPr>
                <w:rFonts w:ascii="Tahoma" w:hAnsi="Tahoma" w:cs="Tahoma"/>
                <w:bCs/>
                <w:sz w:val="20"/>
                <w:szCs w:val="20"/>
              </w:rPr>
              <w:t>3,8</w:t>
            </w:r>
          </w:p>
        </w:tc>
        <w:tc>
          <w:tcPr>
            <w:tcW w:w="8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940266" w:rsidRDefault="00F71253" w:rsidP="00101103">
            <w:pPr>
              <w:jc w:val="center"/>
              <w:rPr>
                <w:rFonts w:ascii="Tahoma" w:hAnsi="Tahoma" w:cs="Tahoma"/>
                <w:bCs/>
                <w:sz w:val="20"/>
                <w:szCs w:val="20"/>
              </w:rPr>
            </w:pPr>
            <w:r w:rsidRPr="00940266">
              <w:rPr>
                <w:rFonts w:ascii="Tahoma" w:hAnsi="Tahoma" w:cs="Tahoma"/>
                <w:bCs/>
                <w:sz w:val="20"/>
                <w:szCs w:val="20"/>
              </w:rPr>
              <w:t>3,7</w:t>
            </w:r>
          </w:p>
        </w:tc>
        <w:tc>
          <w:tcPr>
            <w:tcW w:w="986" w:type="dxa"/>
            <w:tcBorders>
              <w:top w:val="single" w:sz="4" w:space="0" w:color="auto"/>
              <w:left w:val="single" w:sz="4" w:space="0" w:color="auto"/>
              <w:bottom w:val="single" w:sz="4" w:space="0" w:color="auto"/>
              <w:right w:val="single" w:sz="4" w:space="0" w:color="auto"/>
            </w:tcBorders>
            <w:vAlign w:val="center"/>
            <w:hideMark/>
          </w:tcPr>
          <w:p w:rsidR="00F71253" w:rsidRPr="00DE36E1" w:rsidRDefault="00F71253" w:rsidP="00101103">
            <w:pPr>
              <w:jc w:val="center"/>
              <w:rPr>
                <w:rFonts w:ascii="Tahoma" w:hAnsi="Tahoma" w:cs="Tahoma"/>
                <w:bCs/>
                <w:sz w:val="20"/>
                <w:szCs w:val="20"/>
              </w:rPr>
            </w:pPr>
            <w:r w:rsidRPr="00DE36E1">
              <w:rPr>
                <w:rFonts w:ascii="Tahoma" w:hAnsi="Tahoma" w:cs="Tahoma"/>
                <w:bCs/>
                <w:sz w:val="20"/>
                <w:szCs w:val="20"/>
              </w:rPr>
              <w:t>3,4</w:t>
            </w:r>
          </w:p>
        </w:tc>
        <w:tc>
          <w:tcPr>
            <w:tcW w:w="717" w:type="dxa"/>
            <w:tcBorders>
              <w:top w:val="single" w:sz="4" w:space="0" w:color="auto"/>
              <w:left w:val="single" w:sz="4" w:space="0" w:color="auto"/>
              <w:bottom w:val="single" w:sz="4" w:space="0" w:color="auto"/>
              <w:right w:val="double" w:sz="4" w:space="0" w:color="auto"/>
            </w:tcBorders>
            <w:shd w:val="clear" w:color="auto" w:fill="CCCCCC"/>
            <w:tcMar>
              <w:top w:w="0" w:type="dxa"/>
              <w:left w:w="28" w:type="dxa"/>
              <w:bottom w:w="0" w:type="dxa"/>
              <w:right w:w="28" w:type="dxa"/>
            </w:tcMar>
            <w:vAlign w:val="center"/>
          </w:tcPr>
          <w:p w:rsidR="00F71253" w:rsidRPr="00B93A79" w:rsidRDefault="00F71253" w:rsidP="00101103">
            <w:pPr>
              <w:jc w:val="center"/>
              <w:rPr>
                <w:rFonts w:ascii="Tahoma" w:hAnsi="Tahoma" w:cs="Tahoma"/>
                <w:b/>
                <w:sz w:val="20"/>
                <w:szCs w:val="20"/>
              </w:rPr>
            </w:pPr>
            <w:r w:rsidRPr="00B93A79">
              <w:rPr>
                <w:rFonts w:ascii="Tahoma" w:hAnsi="Tahoma" w:cs="Tahoma"/>
                <w:b/>
                <w:sz w:val="20"/>
                <w:szCs w:val="20"/>
              </w:rPr>
              <w:t>3,2</w:t>
            </w:r>
          </w:p>
          <w:p w:rsidR="00F71253" w:rsidRPr="00EC31DD" w:rsidRDefault="00F71253" w:rsidP="00101103">
            <w:pPr>
              <w:jc w:val="center"/>
              <w:rPr>
                <w:rFonts w:ascii="Tahoma" w:hAnsi="Tahoma" w:cs="Tahoma"/>
                <w:b/>
                <w:color w:val="FF0000"/>
                <w:sz w:val="20"/>
                <w:szCs w:val="20"/>
              </w:rPr>
            </w:pPr>
          </w:p>
        </w:tc>
      </w:tr>
      <w:tr w:rsidR="00F71253" w:rsidRPr="002828FA" w:rsidTr="00101103">
        <w:tc>
          <w:tcPr>
            <w:tcW w:w="425" w:type="dxa"/>
            <w:tcBorders>
              <w:top w:val="single" w:sz="4" w:space="0" w:color="auto"/>
              <w:left w:val="double" w:sz="4" w:space="0" w:color="auto"/>
              <w:bottom w:val="single" w:sz="4" w:space="0" w:color="auto"/>
              <w:right w:val="single" w:sz="4" w:space="0" w:color="auto"/>
            </w:tcBorders>
            <w:tcMar>
              <w:top w:w="0" w:type="dxa"/>
              <w:left w:w="28" w:type="dxa"/>
              <w:bottom w:w="0" w:type="dxa"/>
              <w:right w:w="28" w:type="dxa"/>
            </w:tcMar>
            <w:vAlign w:val="center"/>
          </w:tcPr>
          <w:p w:rsidR="00F71253" w:rsidRPr="00572F74" w:rsidRDefault="00F71253" w:rsidP="00F71253">
            <w:pPr>
              <w:numPr>
                <w:ilvl w:val="0"/>
                <w:numId w:val="30"/>
              </w:numPr>
              <w:jc w:val="center"/>
              <w:rPr>
                <w:rFonts w:ascii="Tahoma" w:hAnsi="Tahoma" w:cs="Tahoma"/>
                <w:sz w:val="22"/>
                <w:szCs w:val="22"/>
              </w:rPr>
            </w:pPr>
          </w:p>
        </w:tc>
        <w:tc>
          <w:tcPr>
            <w:tcW w:w="15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71253" w:rsidRPr="00572F74" w:rsidRDefault="00F71253" w:rsidP="00101103">
            <w:pPr>
              <w:rPr>
                <w:rFonts w:ascii="Tahoma" w:hAnsi="Tahoma" w:cs="Tahoma"/>
                <w:sz w:val="20"/>
                <w:szCs w:val="20"/>
              </w:rPr>
            </w:pPr>
            <w:r w:rsidRPr="00572F74">
              <w:rPr>
                <w:rFonts w:ascii="Tahoma" w:hAnsi="Tahoma" w:cs="Tahoma"/>
                <w:sz w:val="20"/>
                <w:szCs w:val="20"/>
              </w:rPr>
              <w:t>Orientacja w zasadach życia codziennego</w:t>
            </w:r>
          </w:p>
        </w:tc>
        <w:tc>
          <w:tcPr>
            <w:tcW w:w="11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321707" w:rsidRDefault="00F71253" w:rsidP="00101103">
            <w:pPr>
              <w:jc w:val="center"/>
              <w:rPr>
                <w:rFonts w:ascii="Tahoma" w:hAnsi="Tahoma" w:cs="Tahoma"/>
                <w:bCs/>
                <w:sz w:val="20"/>
                <w:szCs w:val="20"/>
              </w:rPr>
            </w:pPr>
            <w:r w:rsidRPr="00321707">
              <w:rPr>
                <w:rFonts w:ascii="Tahoma" w:hAnsi="Tahoma" w:cs="Tahoma"/>
                <w:bCs/>
                <w:sz w:val="20"/>
                <w:szCs w:val="20"/>
              </w:rPr>
              <w:t>2,8</w:t>
            </w:r>
          </w:p>
        </w:tc>
        <w:tc>
          <w:tcPr>
            <w:tcW w:w="8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E715D1" w:rsidRDefault="00F71253" w:rsidP="00101103">
            <w:pPr>
              <w:jc w:val="center"/>
              <w:rPr>
                <w:rFonts w:ascii="Tahoma" w:hAnsi="Tahoma" w:cs="Tahoma"/>
                <w:bCs/>
                <w:sz w:val="20"/>
                <w:szCs w:val="20"/>
              </w:rPr>
            </w:pPr>
            <w:r w:rsidRPr="00E715D1">
              <w:rPr>
                <w:rFonts w:ascii="Tahoma" w:hAnsi="Tahoma" w:cs="Tahoma"/>
                <w:bCs/>
                <w:sz w:val="20"/>
                <w:szCs w:val="20"/>
              </w:rPr>
              <w:t>2,8</w:t>
            </w:r>
          </w:p>
        </w:tc>
        <w:tc>
          <w:tcPr>
            <w:tcW w:w="81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572F74" w:rsidRDefault="00F71253" w:rsidP="00101103">
            <w:pPr>
              <w:jc w:val="center"/>
              <w:rPr>
                <w:rFonts w:ascii="Tahoma" w:hAnsi="Tahoma" w:cs="Tahoma"/>
                <w:bCs/>
                <w:sz w:val="20"/>
                <w:szCs w:val="20"/>
              </w:rPr>
            </w:pPr>
            <w:r w:rsidRPr="00572F74">
              <w:rPr>
                <w:rFonts w:ascii="Tahoma" w:hAnsi="Tahoma" w:cs="Tahoma"/>
                <w:bCs/>
                <w:sz w:val="20"/>
                <w:szCs w:val="20"/>
              </w:rPr>
              <w:t>2,3</w:t>
            </w:r>
          </w:p>
        </w:tc>
        <w:tc>
          <w:tcPr>
            <w:tcW w:w="8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CC1376" w:rsidRDefault="00F71253" w:rsidP="00101103">
            <w:pPr>
              <w:jc w:val="center"/>
              <w:rPr>
                <w:rFonts w:ascii="Tahoma" w:hAnsi="Tahoma" w:cs="Tahoma"/>
                <w:bCs/>
                <w:sz w:val="20"/>
                <w:szCs w:val="20"/>
              </w:rPr>
            </w:pPr>
            <w:r w:rsidRPr="00CC1376">
              <w:rPr>
                <w:rFonts w:ascii="Tahoma" w:hAnsi="Tahoma" w:cs="Tahoma"/>
                <w:bCs/>
                <w:sz w:val="20"/>
                <w:szCs w:val="20"/>
              </w:rPr>
              <w:t>3</w:t>
            </w:r>
          </w:p>
        </w:tc>
        <w:tc>
          <w:tcPr>
            <w:tcW w:w="9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D029AB" w:rsidRDefault="00F71253" w:rsidP="00101103">
            <w:pPr>
              <w:jc w:val="center"/>
              <w:rPr>
                <w:rFonts w:ascii="Tahoma" w:hAnsi="Tahoma" w:cs="Tahoma"/>
                <w:bCs/>
                <w:sz w:val="20"/>
                <w:szCs w:val="20"/>
              </w:rPr>
            </w:pPr>
            <w:r w:rsidRPr="00D029AB">
              <w:rPr>
                <w:rFonts w:ascii="Tahoma" w:hAnsi="Tahoma" w:cs="Tahoma"/>
                <w:bCs/>
                <w:sz w:val="20"/>
                <w:szCs w:val="20"/>
              </w:rPr>
              <w:t>3</w:t>
            </w:r>
          </w:p>
        </w:tc>
        <w:tc>
          <w:tcPr>
            <w:tcW w:w="7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68486F" w:rsidRDefault="00F71253" w:rsidP="00101103">
            <w:pPr>
              <w:jc w:val="center"/>
              <w:rPr>
                <w:rFonts w:ascii="Tahoma" w:hAnsi="Tahoma" w:cs="Tahoma"/>
                <w:bCs/>
                <w:sz w:val="20"/>
                <w:szCs w:val="20"/>
              </w:rPr>
            </w:pPr>
            <w:r w:rsidRPr="0068486F">
              <w:rPr>
                <w:rFonts w:ascii="Tahoma" w:hAnsi="Tahoma" w:cs="Tahoma"/>
                <w:bCs/>
                <w:sz w:val="20"/>
                <w:szCs w:val="20"/>
              </w:rPr>
              <w:t>2,4</w:t>
            </w:r>
          </w:p>
        </w:tc>
        <w:tc>
          <w:tcPr>
            <w:tcW w:w="7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105C0C" w:rsidRDefault="00F71253" w:rsidP="00101103">
            <w:pPr>
              <w:jc w:val="center"/>
              <w:rPr>
                <w:rFonts w:ascii="Tahoma" w:hAnsi="Tahoma" w:cs="Tahoma"/>
                <w:bCs/>
                <w:sz w:val="20"/>
                <w:szCs w:val="20"/>
              </w:rPr>
            </w:pPr>
            <w:r w:rsidRPr="00105C0C">
              <w:rPr>
                <w:rFonts w:ascii="Tahoma" w:hAnsi="Tahoma" w:cs="Tahoma"/>
                <w:bCs/>
                <w:sz w:val="20"/>
                <w:szCs w:val="20"/>
              </w:rPr>
              <w:t>4</w:t>
            </w:r>
          </w:p>
        </w:tc>
        <w:tc>
          <w:tcPr>
            <w:tcW w:w="8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940266" w:rsidRDefault="00F71253" w:rsidP="00101103">
            <w:pPr>
              <w:jc w:val="center"/>
              <w:rPr>
                <w:rFonts w:ascii="Tahoma" w:hAnsi="Tahoma" w:cs="Tahoma"/>
                <w:bCs/>
                <w:sz w:val="20"/>
                <w:szCs w:val="20"/>
              </w:rPr>
            </w:pPr>
            <w:r w:rsidRPr="00940266">
              <w:rPr>
                <w:rFonts w:ascii="Tahoma" w:hAnsi="Tahoma" w:cs="Tahoma"/>
                <w:bCs/>
                <w:sz w:val="20"/>
                <w:szCs w:val="20"/>
              </w:rPr>
              <w:t>3</w:t>
            </w:r>
          </w:p>
        </w:tc>
        <w:tc>
          <w:tcPr>
            <w:tcW w:w="986" w:type="dxa"/>
            <w:tcBorders>
              <w:top w:val="single" w:sz="4" w:space="0" w:color="auto"/>
              <w:left w:val="single" w:sz="4" w:space="0" w:color="auto"/>
              <w:bottom w:val="single" w:sz="4" w:space="0" w:color="auto"/>
              <w:right w:val="single" w:sz="4" w:space="0" w:color="auto"/>
            </w:tcBorders>
            <w:vAlign w:val="center"/>
            <w:hideMark/>
          </w:tcPr>
          <w:p w:rsidR="00F71253" w:rsidRPr="00DE36E1" w:rsidRDefault="00F71253" w:rsidP="00101103">
            <w:pPr>
              <w:jc w:val="center"/>
              <w:rPr>
                <w:rFonts w:ascii="Tahoma" w:hAnsi="Tahoma" w:cs="Tahoma"/>
                <w:bCs/>
                <w:sz w:val="20"/>
                <w:szCs w:val="20"/>
              </w:rPr>
            </w:pPr>
            <w:r w:rsidRPr="00DE36E1">
              <w:rPr>
                <w:rFonts w:ascii="Tahoma" w:hAnsi="Tahoma" w:cs="Tahoma"/>
                <w:bCs/>
                <w:sz w:val="20"/>
                <w:szCs w:val="20"/>
              </w:rPr>
              <w:t>2,8</w:t>
            </w:r>
          </w:p>
        </w:tc>
        <w:tc>
          <w:tcPr>
            <w:tcW w:w="717" w:type="dxa"/>
            <w:tcBorders>
              <w:top w:val="single" w:sz="4" w:space="0" w:color="auto"/>
              <w:left w:val="single" w:sz="4" w:space="0" w:color="auto"/>
              <w:bottom w:val="single" w:sz="4" w:space="0" w:color="auto"/>
              <w:right w:val="double" w:sz="4" w:space="0" w:color="auto"/>
            </w:tcBorders>
            <w:shd w:val="clear" w:color="auto" w:fill="CCCCCC"/>
            <w:tcMar>
              <w:top w:w="0" w:type="dxa"/>
              <w:left w:w="28" w:type="dxa"/>
              <w:bottom w:w="0" w:type="dxa"/>
              <w:right w:w="28" w:type="dxa"/>
            </w:tcMar>
            <w:vAlign w:val="center"/>
            <w:hideMark/>
          </w:tcPr>
          <w:p w:rsidR="00F71253" w:rsidRPr="00B93A79" w:rsidRDefault="00F71253" w:rsidP="00101103">
            <w:pPr>
              <w:jc w:val="center"/>
              <w:rPr>
                <w:rFonts w:ascii="Tahoma" w:hAnsi="Tahoma" w:cs="Tahoma"/>
                <w:b/>
                <w:sz w:val="20"/>
                <w:szCs w:val="20"/>
              </w:rPr>
            </w:pPr>
            <w:r w:rsidRPr="00B93A79">
              <w:rPr>
                <w:rFonts w:ascii="Tahoma" w:hAnsi="Tahoma" w:cs="Tahoma"/>
                <w:b/>
                <w:sz w:val="20"/>
                <w:szCs w:val="20"/>
              </w:rPr>
              <w:t>2,9</w:t>
            </w:r>
          </w:p>
        </w:tc>
      </w:tr>
      <w:tr w:rsidR="00F71253" w:rsidRPr="002828FA" w:rsidTr="00101103">
        <w:tc>
          <w:tcPr>
            <w:tcW w:w="425" w:type="dxa"/>
            <w:tcBorders>
              <w:top w:val="single" w:sz="4" w:space="0" w:color="auto"/>
              <w:left w:val="double" w:sz="4" w:space="0" w:color="auto"/>
              <w:bottom w:val="single" w:sz="4" w:space="0" w:color="auto"/>
              <w:right w:val="single" w:sz="4" w:space="0" w:color="auto"/>
            </w:tcBorders>
            <w:tcMar>
              <w:top w:w="0" w:type="dxa"/>
              <w:left w:w="28" w:type="dxa"/>
              <w:bottom w:w="0" w:type="dxa"/>
              <w:right w:w="28" w:type="dxa"/>
            </w:tcMar>
            <w:vAlign w:val="center"/>
          </w:tcPr>
          <w:p w:rsidR="00F71253" w:rsidRPr="00572F74" w:rsidRDefault="00F71253" w:rsidP="00F71253">
            <w:pPr>
              <w:numPr>
                <w:ilvl w:val="0"/>
                <w:numId w:val="30"/>
              </w:numPr>
              <w:jc w:val="center"/>
              <w:rPr>
                <w:rFonts w:ascii="Tahoma" w:hAnsi="Tahoma" w:cs="Tahoma"/>
                <w:sz w:val="22"/>
                <w:szCs w:val="22"/>
              </w:rPr>
            </w:pPr>
          </w:p>
        </w:tc>
        <w:tc>
          <w:tcPr>
            <w:tcW w:w="15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71253" w:rsidRPr="00572F74" w:rsidRDefault="00F71253" w:rsidP="00101103">
            <w:pPr>
              <w:rPr>
                <w:rFonts w:ascii="Tahoma" w:hAnsi="Tahoma" w:cs="Tahoma"/>
                <w:sz w:val="20"/>
                <w:szCs w:val="20"/>
              </w:rPr>
            </w:pPr>
            <w:r w:rsidRPr="00572F74">
              <w:rPr>
                <w:rFonts w:ascii="Tahoma" w:hAnsi="Tahoma" w:cs="Tahoma"/>
                <w:sz w:val="20"/>
                <w:szCs w:val="20"/>
              </w:rPr>
              <w:t>Komunikowanie się</w:t>
            </w:r>
          </w:p>
        </w:tc>
        <w:tc>
          <w:tcPr>
            <w:tcW w:w="11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321707" w:rsidRDefault="00F71253" w:rsidP="00101103">
            <w:pPr>
              <w:jc w:val="center"/>
              <w:rPr>
                <w:rFonts w:ascii="Tahoma" w:hAnsi="Tahoma" w:cs="Tahoma"/>
                <w:bCs/>
                <w:sz w:val="20"/>
                <w:szCs w:val="20"/>
              </w:rPr>
            </w:pPr>
            <w:r w:rsidRPr="00321707">
              <w:rPr>
                <w:rFonts w:ascii="Tahoma" w:hAnsi="Tahoma" w:cs="Tahoma"/>
                <w:bCs/>
                <w:sz w:val="20"/>
                <w:szCs w:val="20"/>
              </w:rPr>
              <w:t>2,6</w:t>
            </w:r>
          </w:p>
        </w:tc>
        <w:tc>
          <w:tcPr>
            <w:tcW w:w="8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E715D1" w:rsidRDefault="00F71253" w:rsidP="00101103">
            <w:pPr>
              <w:jc w:val="center"/>
              <w:rPr>
                <w:rFonts w:ascii="Tahoma" w:hAnsi="Tahoma" w:cs="Tahoma"/>
                <w:bCs/>
                <w:sz w:val="20"/>
                <w:szCs w:val="20"/>
              </w:rPr>
            </w:pPr>
            <w:r w:rsidRPr="00E715D1">
              <w:rPr>
                <w:rFonts w:ascii="Tahoma" w:hAnsi="Tahoma" w:cs="Tahoma"/>
                <w:bCs/>
                <w:sz w:val="20"/>
                <w:szCs w:val="20"/>
              </w:rPr>
              <w:t>2,4</w:t>
            </w:r>
          </w:p>
        </w:tc>
        <w:tc>
          <w:tcPr>
            <w:tcW w:w="81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572F74" w:rsidRDefault="00F71253" w:rsidP="00101103">
            <w:pPr>
              <w:jc w:val="center"/>
              <w:rPr>
                <w:rFonts w:ascii="Tahoma" w:hAnsi="Tahoma" w:cs="Tahoma"/>
                <w:bCs/>
                <w:sz w:val="20"/>
                <w:szCs w:val="20"/>
              </w:rPr>
            </w:pPr>
            <w:r w:rsidRPr="00572F74">
              <w:rPr>
                <w:rFonts w:ascii="Tahoma" w:hAnsi="Tahoma" w:cs="Tahoma"/>
                <w:bCs/>
                <w:sz w:val="20"/>
                <w:szCs w:val="20"/>
              </w:rPr>
              <w:t>2,9</w:t>
            </w:r>
          </w:p>
        </w:tc>
        <w:tc>
          <w:tcPr>
            <w:tcW w:w="8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CC1376" w:rsidRDefault="00F71253" w:rsidP="00101103">
            <w:pPr>
              <w:jc w:val="center"/>
              <w:rPr>
                <w:rFonts w:ascii="Tahoma" w:hAnsi="Tahoma" w:cs="Tahoma"/>
                <w:bCs/>
                <w:sz w:val="20"/>
                <w:szCs w:val="20"/>
              </w:rPr>
            </w:pPr>
            <w:r w:rsidRPr="00CC1376">
              <w:rPr>
                <w:rFonts w:ascii="Tahoma" w:hAnsi="Tahoma" w:cs="Tahoma"/>
                <w:bCs/>
                <w:sz w:val="20"/>
                <w:szCs w:val="20"/>
              </w:rPr>
              <w:t>3,3</w:t>
            </w:r>
          </w:p>
        </w:tc>
        <w:tc>
          <w:tcPr>
            <w:tcW w:w="9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D029AB" w:rsidRDefault="00F71253" w:rsidP="00101103">
            <w:pPr>
              <w:jc w:val="center"/>
              <w:rPr>
                <w:rFonts w:ascii="Tahoma" w:hAnsi="Tahoma" w:cs="Tahoma"/>
                <w:bCs/>
                <w:sz w:val="20"/>
                <w:szCs w:val="20"/>
              </w:rPr>
            </w:pPr>
            <w:r w:rsidRPr="00D029AB">
              <w:rPr>
                <w:rFonts w:ascii="Tahoma" w:hAnsi="Tahoma" w:cs="Tahoma"/>
                <w:bCs/>
                <w:sz w:val="20"/>
                <w:szCs w:val="20"/>
              </w:rPr>
              <w:t>3</w:t>
            </w:r>
          </w:p>
        </w:tc>
        <w:tc>
          <w:tcPr>
            <w:tcW w:w="7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68486F" w:rsidRDefault="00F71253" w:rsidP="00101103">
            <w:pPr>
              <w:jc w:val="center"/>
              <w:rPr>
                <w:rFonts w:ascii="Tahoma" w:hAnsi="Tahoma" w:cs="Tahoma"/>
                <w:bCs/>
                <w:sz w:val="20"/>
                <w:szCs w:val="20"/>
              </w:rPr>
            </w:pPr>
            <w:r w:rsidRPr="0068486F">
              <w:rPr>
                <w:rFonts w:ascii="Tahoma" w:hAnsi="Tahoma" w:cs="Tahoma"/>
                <w:bCs/>
                <w:sz w:val="20"/>
                <w:szCs w:val="20"/>
              </w:rPr>
              <w:t>2,4</w:t>
            </w:r>
          </w:p>
        </w:tc>
        <w:tc>
          <w:tcPr>
            <w:tcW w:w="7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105C0C" w:rsidRDefault="00F71253" w:rsidP="00101103">
            <w:pPr>
              <w:jc w:val="center"/>
              <w:rPr>
                <w:rFonts w:ascii="Tahoma" w:hAnsi="Tahoma" w:cs="Tahoma"/>
                <w:bCs/>
                <w:sz w:val="20"/>
                <w:szCs w:val="20"/>
              </w:rPr>
            </w:pPr>
            <w:r w:rsidRPr="00105C0C">
              <w:rPr>
                <w:rFonts w:ascii="Tahoma" w:hAnsi="Tahoma" w:cs="Tahoma"/>
                <w:bCs/>
                <w:sz w:val="20"/>
                <w:szCs w:val="20"/>
              </w:rPr>
              <w:t>3,8</w:t>
            </w:r>
          </w:p>
        </w:tc>
        <w:tc>
          <w:tcPr>
            <w:tcW w:w="8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940266" w:rsidRDefault="00F71253" w:rsidP="00101103">
            <w:pPr>
              <w:jc w:val="center"/>
              <w:rPr>
                <w:rFonts w:ascii="Tahoma" w:hAnsi="Tahoma" w:cs="Tahoma"/>
                <w:bCs/>
                <w:sz w:val="20"/>
                <w:szCs w:val="20"/>
              </w:rPr>
            </w:pPr>
            <w:r w:rsidRPr="00940266">
              <w:rPr>
                <w:rFonts w:ascii="Tahoma" w:hAnsi="Tahoma" w:cs="Tahoma"/>
                <w:bCs/>
                <w:sz w:val="20"/>
                <w:szCs w:val="20"/>
              </w:rPr>
              <w:t>3</w:t>
            </w:r>
          </w:p>
        </w:tc>
        <w:tc>
          <w:tcPr>
            <w:tcW w:w="986" w:type="dxa"/>
            <w:tcBorders>
              <w:top w:val="single" w:sz="4" w:space="0" w:color="auto"/>
              <w:left w:val="single" w:sz="4" w:space="0" w:color="auto"/>
              <w:bottom w:val="single" w:sz="4" w:space="0" w:color="auto"/>
              <w:right w:val="single" w:sz="4" w:space="0" w:color="auto"/>
            </w:tcBorders>
            <w:vAlign w:val="center"/>
            <w:hideMark/>
          </w:tcPr>
          <w:p w:rsidR="00F71253" w:rsidRPr="00DE36E1" w:rsidRDefault="00F71253" w:rsidP="00101103">
            <w:pPr>
              <w:jc w:val="center"/>
              <w:rPr>
                <w:rFonts w:ascii="Tahoma" w:hAnsi="Tahoma" w:cs="Tahoma"/>
                <w:bCs/>
                <w:sz w:val="20"/>
                <w:szCs w:val="20"/>
              </w:rPr>
            </w:pPr>
            <w:r w:rsidRPr="00DE36E1">
              <w:rPr>
                <w:rFonts w:ascii="Tahoma" w:hAnsi="Tahoma" w:cs="Tahoma"/>
                <w:bCs/>
                <w:sz w:val="20"/>
                <w:szCs w:val="20"/>
              </w:rPr>
              <w:t>3,2</w:t>
            </w:r>
          </w:p>
        </w:tc>
        <w:tc>
          <w:tcPr>
            <w:tcW w:w="717" w:type="dxa"/>
            <w:tcBorders>
              <w:top w:val="single" w:sz="4" w:space="0" w:color="auto"/>
              <w:left w:val="single" w:sz="4" w:space="0" w:color="auto"/>
              <w:bottom w:val="single" w:sz="4" w:space="0" w:color="auto"/>
              <w:right w:val="double" w:sz="4" w:space="0" w:color="auto"/>
            </w:tcBorders>
            <w:shd w:val="clear" w:color="auto" w:fill="CCCCCC"/>
            <w:tcMar>
              <w:top w:w="0" w:type="dxa"/>
              <w:left w:w="28" w:type="dxa"/>
              <w:bottom w:w="0" w:type="dxa"/>
              <w:right w:w="28" w:type="dxa"/>
            </w:tcMar>
            <w:vAlign w:val="center"/>
            <w:hideMark/>
          </w:tcPr>
          <w:p w:rsidR="00F71253" w:rsidRPr="00373E27" w:rsidRDefault="00F71253" w:rsidP="00101103">
            <w:pPr>
              <w:jc w:val="center"/>
              <w:rPr>
                <w:rFonts w:ascii="Tahoma" w:hAnsi="Tahoma" w:cs="Tahoma"/>
                <w:b/>
                <w:sz w:val="20"/>
                <w:szCs w:val="20"/>
              </w:rPr>
            </w:pPr>
            <w:r w:rsidRPr="00373E27">
              <w:rPr>
                <w:rFonts w:ascii="Tahoma" w:hAnsi="Tahoma" w:cs="Tahoma"/>
                <w:b/>
                <w:sz w:val="20"/>
                <w:szCs w:val="20"/>
              </w:rPr>
              <w:t>3</w:t>
            </w:r>
          </w:p>
        </w:tc>
      </w:tr>
      <w:tr w:rsidR="00F71253" w:rsidRPr="002828FA" w:rsidTr="00101103">
        <w:tc>
          <w:tcPr>
            <w:tcW w:w="425" w:type="dxa"/>
            <w:tcBorders>
              <w:top w:val="single" w:sz="4" w:space="0" w:color="auto"/>
              <w:left w:val="double" w:sz="4" w:space="0" w:color="auto"/>
              <w:bottom w:val="single" w:sz="4" w:space="0" w:color="auto"/>
              <w:right w:val="single" w:sz="4" w:space="0" w:color="auto"/>
            </w:tcBorders>
            <w:tcMar>
              <w:top w:w="0" w:type="dxa"/>
              <w:left w:w="28" w:type="dxa"/>
              <w:bottom w:w="0" w:type="dxa"/>
              <w:right w:w="28" w:type="dxa"/>
            </w:tcMar>
            <w:vAlign w:val="center"/>
          </w:tcPr>
          <w:p w:rsidR="00F71253" w:rsidRPr="00572F74" w:rsidRDefault="00F71253" w:rsidP="00F71253">
            <w:pPr>
              <w:numPr>
                <w:ilvl w:val="0"/>
                <w:numId w:val="30"/>
              </w:numPr>
              <w:jc w:val="center"/>
              <w:rPr>
                <w:rFonts w:ascii="Tahoma" w:hAnsi="Tahoma" w:cs="Tahoma"/>
                <w:sz w:val="22"/>
                <w:szCs w:val="22"/>
              </w:rPr>
            </w:pPr>
          </w:p>
        </w:tc>
        <w:tc>
          <w:tcPr>
            <w:tcW w:w="15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71253" w:rsidRPr="00572F74" w:rsidRDefault="00F71253" w:rsidP="00101103">
            <w:pPr>
              <w:rPr>
                <w:rFonts w:ascii="Tahoma" w:hAnsi="Tahoma" w:cs="Tahoma"/>
                <w:sz w:val="20"/>
                <w:szCs w:val="20"/>
              </w:rPr>
            </w:pPr>
            <w:r w:rsidRPr="00572F74">
              <w:rPr>
                <w:rFonts w:ascii="Tahoma" w:hAnsi="Tahoma" w:cs="Tahoma"/>
                <w:sz w:val="20"/>
                <w:szCs w:val="20"/>
              </w:rPr>
              <w:t xml:space="preserve">Współpraca </w:t>
            </w:r>
            <w:r w:rsidRPr="00572F74">
              <w:rPr>
                <w:rFonts w:ascii="Tahoma" w:hAnsi="Tahoma" w:cs="Tahoma"/>
                <w:sz w:val="20"/>
                <w:szCs w:val="20"/>
              </w:rPr>
              <w:br/>
              <w:t>w grupie</w:t>
            </w:r>
          </w:p>
        </w:tc>
        <w:tc>
          <w:tcPr>
            <w:tcW w:w="11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373E27" w:rsidRDefault="00F71253" w:rsidP="00101103">
            <w:pPr>
              <w:jc w:val="center"/>
              <w:rPr>
                <w:rFonts w:ascii="Tahoma" w:hAnsi="Tahoma" w:cs="Tahoma"/>
                <w:bCs/>
                <w:sz w:val="20"/>
                <w:szCs w:val="20"/>
              </w:rPr>
            </w:pPr>
            <w:r w:rsidRPr="00373E27">
              <w:rPr>
                <w:rFonts w:ascii="Tahoma" w:hAnsi="Tahoma" w:cs="Tahoma"/>
                <w:bCs/>
                <w:sz w:val="20"/>
                <w:szCs w:val="20"/>
              </w:rPr>
              <w:t>2,8</w:t>
            </w:r>
          </w:p>
        </w:tc>
        <w:tc>
          <w:tcPr>
            <w:tcW w:w="8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373E27" w:rsidRDefault="00F71253" w:rsidP="00101103">
            <w:pPr>
              <w:jc w:val="center"/>
              <w:rPr>
                <w:rFonts w:ascii="Tahoma" w:hAnsi="Tahoma" w:cs="Tahoma"/>
                <w:bCs/>
                <w:sz w:val="20"/>
                <w:szCs w:val="20"/>
              </w:rPr>
            </w:pPr>
            <w:r w:rsidRPr="00373E27">
              <w:rPr>
                <w:rFonts w:ascii="Tahoma" w:hAnsi="Tahoma" w:cs="Tahoma"/>
                <w:bCs/>
                <w:sz w:val="20"/>
                <w:szCs w:val="20"/>
              </w:rPr>
              <w:t>2,7</w:t>
            </w:r>
          </w:p>
        </w:tc>
        <w:tc>
          <w:tcPr>
            <w:tcW w:w="81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373E27" w:rsidRDefault="00F71253" w:rsidP="00101103">
            <w:pPr>
              <w:jc w:val="center"/>
              <w:rPr>
                <w:rFonts w:ascii="Tahoma" w:hAnsi="Tahoma" w:cs="Tahoma"/>
                <w:bCs/>
                <w:sz w:val="20"/>
                <w:szCs w:val="20"/>
              </w:rPr>
            </w:pPr>
            <w:r w:rsidRPr="00373E27">
              <w:rPr>
                <w:rFonts w:ascii="Tahoma" w:hAnsi="Tahoma" w:cs="Tahoma"/>
                <w:bCs/>
                <w:sz w:val="20"/>
                <w:szCs w:val="20"/>
              </w:rPr>
              <w:t>2,6</w:t>
            </w:r>
          </w:p>
        </w:tc>
        <w:tc>
          <w:tcPr>
            <w:tcW w:w="8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373E27" w:rsidRDefault="00F71253" w:rsidP="00101103">
            <w:pPr>
              <w:jc w:val="center"/>
              <w:rPr>
                <w:rFonts w:ascii="Tahoma" w:hAnsi="Tahoma" w:cs="Tahoma"/>
                <w:bCs/>
                <w:sz w:val="20"/>
                <w:szCs w:val="20"/>
              </w:rPr>
            </w:pPr>
            <w:r w:rsidRPr="00373E27">
              <w:rPr>
                <w:rFonts w:ascii="Tahoma" w:hAnsi="Tahoma" w:cs="Tahoma"/>
                <w:bCs/>
                <w:sz w:val="20"/>
                <w:szCs w:val="20"/>
              </w:rPr>
              <w:t>3,6</w:t>
            </w:r>
          </w:p>
        </w:tc>
        <w:tc>
          <w:tcPr>
            <w:tcW w:w="9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373E27" w:rsidRDefault="00F71253" w:rsidP="00101103">
            <w:pPr>
              <w:jc w:val="center"/>
              <w:rPr>
                <w:rFonts w:ascii="Tahoma" w:hAnsi="Tahoma" w:cs="Tahoma"/>
                <w:bCs/>
                <w:sz w:val="20"/>
                <w:szCs w:val="20"/>
              </w:rPr>
            </w:pPr>
            <w:r w:rsidRPr="00373E27">
              <w:rPr>
                <w:rFonts w:ascii="Tahoma" w:hAnsi="Tahoma" w:cs="Tahoma"/>
                <w:bCs/>
                <w:sz w:val="20"/>
                <w:szCs w:val="20"/>
              </w:rPr>
              <w:t>3</w:t>
            </w:r>
          </w:p>
        </w:tc>
        <w:tc>
          <w:tcPr>
            <w:tcW w:w="7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373E27" w:rsidRDefault="00F71253" w:rsidP="00101103">
            <w:pPr>
              <w:jc w:val="center"/>
              <w:rPr>
                <w:rFonts w:ascii="Tahoma" w:hAnsi="Tahoma" w:cs="Tahoma"/>
                <w:bCs/>
                <w:sz w:val="20"/>
                <w:szCs w:val="20"/>
              </w:rPr>
            </w:pPr>
            <w:r w:rsidRPr="00373E27">
              <w:rPr>
                <w:rFonts w:ascii="Tahoma" w:hAnsi="Tahoma" w:cs="Tahoma"/>
                <w:bCs/>
                <w:sz w:val="20"/>
                <w:szCs w:val="20"/>
              </w:rPr>
              <w:t>2,9</w:t>
            </w:r>
          </w:p>
        </w:tc>
        <w:tc>
          <w:tcPr>
            <w:tcW w:w="7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373E27" w:rsidRDefault="00F71253" w:rsidP="00101103">
            <w:pPr>
              <w:jc w:val="center"/>
              <w:rPr>
                <w:rFonts w:ascii="Tahoma" w:hAnsi="Tahoma" w:cs="Tahoma"/>
                <w:bCs/>
                <w:sz w:val="20"/>
                <w:szCs w:val="20"/>
              </w:rPr>
            </w:pPr>
            <w:r w:rsidRPr="00373E27">
              <w:rPr>
                <w:rFonts w:ascii="Tahoma" w:hAnsi="Tahoma" w:cs="Tahoma"/>
                <w:bCs/>
                <w:sz w:val="20"/>
                <w:szCs w:val="20"/>
              </w:rPr>
              <w:t>3,7</w:t>
            </w:r>
          </w:p>
        </w:tc>
        <w:tc>
          <w:tcPr>
            <w:tcW w:w="8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373E27" w:rsidRDefault="00F71253" w:rsidP="00101103">
            <w:pPr>
              <w:jc w:val="center"/>
              <w:rPr>
                <w:rFonts w:ascii="Tahoma" w:hAnsi="Tahoma" w:cs="Tahoma"/>
                <w:bCs/>
                <w:sz w:val="20"/>
                <w:szCs w:val="20"/>
              </w:rPr>
            </w:pPr>
            <w:r w:rsidRPr="00373E27">
              <w:rPr>
                <w:rFonts w:ascii="Tahoma" w:hAnsi="Tahoma" w:cs="Tahoma"/>
                <w:bCs/>
                <w:sz w:val="20"/>
                <w:szCs w:val="20"/>
              </w:rPr>
              <w:t>2,8</w:t>
            </w:r>
          </w:p>
        </w:tc>
        <w:tc>
          <w:tcPr>
            <w:tcW w:w="986" w:type="dxa"/>
            <w:tcBorders>
              <w:top w:val="single" w:sz="4" w:space="0" w:color="auto"/>
              <w:left w:val="single" w:sz="4" w:space="0" w:color="auto"/>
              <w:bottom w:val="single" w:sz="4" w:space="0" w:color="auto"/>
              <w:right w:val="single" w:sz="4" w:space="0" w:color="auto"/>
            </w:tcBorders>
            <w:vAlign w:val="center"/>
            <w:hideMark/>
          </w:tcPr>
          <w:p w:rsidR="00F71253" w:rsidRPr="00373E27" w:rsidRDefault="00F71253" w:rsidP="00101103">
            <w:pPr>
              <w:jc w:val="center"/>
              <w:rPr>
                <w:rFonts w:ascii="Tahoma" w:hAnsi="Tahoma" w:cs="Tahoma"/>
                <w:bCs/>
                <w:sz w:val="20"/>
                <w:szCs w:val="20"/>
              </w:rPr>
            </w:pPr>
            <w:r w:rsidRPr="00373E27">
              <w:rPr>
                <w:rFonts w:ascii="Tahoma" w:hAnsi="Tahoma" w:cs="Tahoma"/>
                <w:bCs/>
                <w:sz w:val="20"/>
                <w:szCs w:val="20"/>
              </w:rPr>
              <w:t>3,2</w:t>
            </w:r>
          </w:p>
        </w:tc>
        <w:tc>
          <w:tcPr>
            <w:tcW w:w="717" w:type="dxa"/>
            <w:tcBorders>
              <w:top w:val="single" w:sz="4" w:space="0" w:color="auto"/>
              <w:left w:val="single" w:sz="4" w:space="0" w:color="auto"/>
              <w:bottom w:val="single" w:sz="4" w:space="0" w:color="auto"/>
              <w:right w:val="double" w:sz="4" w:space="0" w:color="auto"/>
            </w:tcBorders>
            <w:shd w:val="clear" w:color="auto" w:fill="CCCCCC"/>
            <w:tcMar>
              <w:top w:w="0" w:type="dxa"/>
              <w:left w:w="28" w:type="dxa"/>
              <w:bottom w:w="0" w:type="dxa"/>
              <w:right w:w="28" w:type="dxa"/>
            </w:tcMar>
            <w:vAlign w:val="center"/>
            <w:hideMark/>
          </w:tcPr>
          <w:p w:rsidR="00F71253" w:rsidRPr="00373E27" w:rsidRDefault="00F71253" w:rsidP="00101103">
            <w:pPr>
              <w:jc w:val="center"/>
              <w:rPr>
                <w:rFonts w:ascii="Tahoma" w:hAnsi="Tahoma" w:cs="Tahoma"/>
                <w:b/>
                <w:sz w:val="20"/>
                <w:szCs w:val="20"/>
              </w:rPr>
            </w:pPr>
            <w:r w:rsidRPr="00373E27">
              <w:rPr>
                <w:rFonts w:ascii="Tahoma" w:hAnsi="Tahoma" w:cs="Tahoma"/>
                <w:b/>
                <w:sz w:val="20"/>
                <w:szCs w:val="20"/>
              </w:rPr>
              <w:t>3</w:t>
            </w:r>
          </w:p>
        </w:tc>
      </w:tr>
      <w:tr w:rsidR="00F71253" w:rsidRPr="002828FA" w:rsidTr="00101103">
        <w:tc>
          <w:tcPr>
            <w:tcW w:w="425" w:type="dxa"/>
            <w:tcBorders>
              <w:top w:val="single" w:sz="4" w:space="0" w:color="auto"/>
              <w:left w:val="double" w:sz="4" w:space="0" w:color="auto"/>
              <w:bottom w:val="single" w:sz="4" w:space="0" w:color="auto"/>
              <w:right w:val="single" w:sz="4" w:space="0" w:color="auto"/>
            </w:tcBorders>
            <w:tcMar>
              <w:top w:w="0" w:type="dxa"/>
              <w:left w:w="28" w:type="dxa"/>
              <w:bottom w:w="0" w:type="dxa"/>
              <w:right w:w="28" w:type="dxa"/>
            </w:tcMar>
            <w:vAlign w:val="center"/>
          </w:tcPr>
          <w:p w:rsidR="00F71253" w:rsidRPr="00572F74" w:rsidRDefault="00F71253" w:rsidP="00F71253">
            <w:pPr>
              <w:numPr>
                <w:ilvl w:val="0"/>
                <w:numId w:val="30"/>
              </w:numPr>
              <w:jc w:val="center"/>
              <w:rPr>
                <w:rFonts w:ascii="Tahoma" w:hAnsi="Tahoma" w:cs="Tahoma"/>
                <w:sz w:val="22"/>
                <w:szCs w:val="22"/>
              </w:rPr>
            </w:pPr>
          </w:p>
        </w:tc>
        <w:tc>
          <w:tcPr>
            <w:tcW w:w="15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71253" w:rsidRPr="00572F74" w:rsidRDefault="00F71253" w:rsidP="00101103">
            <w:pPr>
              <w:rPr>
                <w:rFonts w:ascii="Tahoma" w:hAnsi="Tahoma" w:cs="Tahoma"/>
                <w:sz w:val="20"/>
                <w:szCs w:val="20"/>
              </w:rPr>
            </w:pPr>
            <w:r w:rsidRPr="00572F74">
              <w:rPr>
                <w:rFonts w:ascii="Tahoma" w:hAnsi="Tahoma" w:cs="Tahoma"/>
                <w:sz w:val="20"/>
                <w:szCs w:val="20"/>
              </w:rPr>
              <w:t>Sprawność psychofizyczna</w:t>
            </w:r>
          </w:p>
        </w:tc>
        <w:tc>
          <w:tcPr>
            <w:tcW w:w="11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373E27" w:rsidRDefault="00F71253" w:rsidP="00101103">
            <w:pPr>
              <w:jc w:val="center"/>
              <w:rPr>
                <w:rFonts w:ascii="Tahoma" w:hAnsi="Tahoma" w:cs="Tahoma"/>
                <w:bCs/>
                <w:sz w:val="20"/>
                <w:szCs w:val="20"/>
              </w:rPr>
            </w:pPr>
            <w:r w:rsidRPr="00373E27">
              <w:rPr>
                <w:rFonts w:ascii="Tahoma" w:hAnsi="Tahoma" w:cs="Tahoma"/>
                <w:bCs/>
                <w:sz w:val="20"/>
                <w:szCs w:val="20"/>
              </w:rPr>
              <w:t>1,8</w:t>
            </w:r>
          </w:p>
        </w:tc>
        <w:tc>
          <w:tcPr>
            <w:tcW w:w="8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373E27" w:rsidRDefault="00F71253" w:rsidP="00101103">
            <w:pPr>
              <w:jc w:val="center"/>
              <w:rPr>
                <w:rFonts w:ascii="Tahoma" w:hAnsi="Tahoma" w:cs="Tahoma"/>
                <w:bCs/>
                <w:sz w:val="20"/>
                <w:szCs w:val="20"/>
              </w:rPr>
            </w:pPr>
            <w:r w:rsidRPr="00373E27">
              <w:rPr>
                <w:rFonts w:ascii="Tahoma" w:hAnsi="Tahoma" w:cs="Tahoma"/>
                <w:bCs/>
                <w:sz w:val="20"/>
                <w:szCs w:val="20"/>
              </w:rPr>
              <w:t>2,5</w:t>
            </w:r>
          </w:p>
        </w:tc>
        <w:tc>
          <w:tcPr>
            <w:tcW w:w="81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373E27" w:rsidRDefault="00F71253" w:rsidP="00101103">
            <w:pPr>
              <w:jc w:val="center"/>
              <w:rPr>
                <w:rFonts w:ascii="Tahoma" w:hAnsi="Tahoma" w:cs="Tahoma"/>
                <w:bCs/>
                <w:sz w:val="20"/>
                <w:szCs w:val="20"/>
              </w:rPr>
            </w:pPr>
            <w:r w:rsidRPr="00373E27">
              <w:rPr>
                <w:rFonts w:ascii="Tahoma" w:hAnsi="Tahoma" w:cs="Tahoma"/>
                <w:bCs/>
                <w:sz w:val="20"/>
                <w:szCs w:val="20"/>
              </w:rPr>
              <w:t>3,1</w:t>
            </w:r>
          </w:p>
        </w:tc>
        <w:tc>
          <w:tcPr>
            <w:tcW w:w="8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373E27" w:rsidRDefault="00F71253" w:rsidP="00101103">
            <w:pPr>
              <w:jc w:val="center"/>
              <w:rPr>
                <w:rFonts w:ascii="Tahoma" w:hAnsi="Tahoma" w:cs="Tahoma"/>
                <w:bCs/>
                <w:sz w:val="20"/>
                <w:szCs w:val="20"/>
              </w:rPr>
            </w:pPr>
            <w:r w:rsidRPr="00373E27">
              <w:rPr>
                <w:rFonts w:ascii="Tahoma" w:hAnsi="Tahoma" w:cs="Tahoma"/>
                <w:bCs/>
                <w:sz w:val="20"/>
                <w:szCs w:val="20"/>
              </w:rPr>
              <w:t>3</w:t>
            </w:r>
          </w:p>
        </w:tc>
        <w:tc>
          <w:tcPr>
            <w:tcW w:w="9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373E27" w:rsidRDefault="00F71253" w:rsidP="00101103">
            <w:pPr>
              <w:jc w:val="center"/>
              <w:rPr>
                <w:rFonts w:ascii="Tahoma" w:hAnsi="Tahoma" w:cs="Tahoma"/>
                <w:bCs/>
                <w:sz w:val="20"/>
                <w:szCs w:val="20"/>
              </w:rPr>
            </w:pPr>
            <w:r w:rsidRPr="00373E27">
              <w:rPr>
                <w:rFonts w:ascii="Tahoma" w:hAnsi="Tahoma" w:cs="Tahoma"/>
                <w:bCs/>
                <w:sz w:val="20"/>
                <w:szCs w:val="20"/>
              </w:rPr>
              <w:t>3</w:t>
            </w:r>
          </w:p>
        </w:tc>
        <w:tc>
          <w:tcPr>
            <w:tcW w:w="7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373E27" w:rsidRDefault="00F71253" w:rsidP="00101103">
            <w:pPr>
              <w:jc w:val="center"/>
              <w:rPr>
                <w:rFonts w:ascii="Tahoma" w:hAnsi="Tahoma" w:cs="Tahoma"/>
                <w:bCs/>
                <w:sz w:val="20"/>
                <w:szCs w:val="20"/>
              </w:rPr>
            </w:pPr>
            <w:r w:rsidRPr="00373E27">
              <w:rPr>
                <w:rFonts w:ascii="Tahoma" w:hAnsi="Tahoma" w:cs="Tahoma"/>
                <w:bCs/>
                <w:sz w:val="20"/>
                <w:szCs w:val="20"/>
              </w:rPr>
              <w:t>2</w:t>
            </w:r>
          </w:p>
        </w:tc>
        <w:tc>
          <w:tcPr>
            <w:tcW w:w="7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373E27" w:rsidRDefault="00F71253" w:rsidP="00101103">
            <w:pPr>
              <w:jc w:val="center"/>
              <w:rPr>
                <w:rFonts w:ascii="Tahoma" w:hAnsi="Tahoma" w:cs="Tahoma"/>
                <w:bCs/>
                <w:sz w:val="20"/>
                <w:szCs w:val="20"/>
              </w:rPr>
            </w:pPr>
            <w:r w:rsidRPr="00373E27">
              <w:rPr>
                <w:rFonts w:ascii="Tahoma" w:hAnsi="Tahoma" w:cs="Tahoma"/>
                <w:bCs/>
                <w:sz w:val="20"/>
                <w:szCs w:val="20"/>
              </w:rPr>
              <w:t>3,4</w:t>
            </w:r>
          </w:p>
        </w:tc>
        <w:tc>
          <w:tcPr>
            <w:tcW w:w="8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373E27" w:rsidRDefault="00F71253" w:rsidP="00101103">
            <w:pPr>
              <w:jc w:val="center"/>
              <w:rPr>
                <w:rFonts w:ascii="Tahoma" w:hAnsi="Tahoma" w:cs="Tahoma"/>
                <w:bCs/>
                <w:sz w:val="20"/>
                <w:szCs w:val="20"/>
              </w:rPr>
            </w:pPr>
            <w:r w:rsidRPr="00373E27">
              <w:rPr>
                <w:rFonts w:ascii="Tahoma" w:hAnsi="Tahoma" w:cs="Tahoma"/>
                <w:bCs/>
                <w:sz w:val="20"/>
                <w:szCs w:val="20"/>
              </w:rPr>
              <w:t>2,8</w:t>
            </w:r>
          </w:p>
        </w:tc>
        <w:tc>
          <w:tcPr>
            <w:tcW w:w="986" w:type="dxa"/>
            <w:tcBorders>
              <w:top w:val="single" w:sz="4" w:space="0" w:color="auto"/>
              <w:left w:val="single" w:sz="4" w:space="0" w:color="auto"/>
              <w:bottom w:val="single" w:sz="4" w:space="0" w:color="auto"/>
              <w:right w:val="single" w:sz="4" w:space="0" w:color="auto"/>
            </w:tcBorders>
            <w:vAlign w:val="center"/>
            <w:hideMark/>
          </w:tcPr>
          <w:p w:rsidR="00F71253" w:rsidRPr="00373E27" w:rsidRDefault="00F71253" w:rsidP="00101103">
            <w:pPr>
              <w:jc w:val="center"/>
              <w:rPr>
                <w:rFonts w:ascii="Tahoma" w:hAnsi="Tahoma" w:cs="Tahoma"/>
                <w:bCs/>
                <w:sz w:val="20"/>
                <w:szCs w:val="20"/>
              </w:rPr>
            </w:pPr>
            <w:r w:rsidRPr="00373E27">
              <w:rPr>
                <w:rFonts w:ascii="Tahoma" w:hAnsi="Tahoma" w:cs="Tahoma"/>
                <w:bCs/>
                <w:sz w:val="20"/>
                <w:szCs w:val="20"/>
              </w:rPr>
              <w:t>2,6</w:t>
            </w:r>
          </w:p>
        </w:tc>
        <w:tc>
          <w:tcPr>
            <w:tcW w:w="717" w:type="dxa"/>
            <w:tcBorders>
              <w:top w:val="single" w:sz="4" w:space="0" w:color="auto"/>
              <w:left w:val="single" w:sz="4" w:space="0" w:color="auto"/>
              <w:bottom w:val="single" w:sz="4" w:space="0" w:color="auto"/>
              <w:right w:val="double" w:sz="4" w:space="0" w:color="auto"/>
            </w:tcBorders>
            <w:shd w:val="clear" w:color="auto" w:fill="CCCCCC"/>
            <w:tcMar>
              <w:top w:w="0" w:type="dxa"/>
              <w:left w:w="28" w:type="dxa"/>
              <w:bottom w:w="0" w:type="dxa"/>
              <w:right w:w="28" w:type="dxa"/>
            </w:tcMar>
            <w:vAlign w:val="center"/>
            <w:hideMark/>
          </w:tcPr>
          <w:p w:rsidR="00F71253" w:rsidRPr="00373E27" w:rsidRDefault="00F71253" w:rsidP="00101103">
            <w:pPr>
              <w:jc w:val="center"/>
              <w:rPr>
                <w:rFonts w:ascii="Tahoma" w:hAnsi="Tahoma" w:cs="Tahoma"/>
                <w:b/>
                <w:sz w:val="20"/>
                <w:szCs w:val="20"/>
              </w:rPr>
            </w:pPr>
            <w:r w:rsidRPr="00373E27">
              <w:rPr>
                <w:rFonts w:ascii="Tahoma" w:hAnsi="Tahoma" w:cs="Tahoma"/>
                <w:b/>
                <w:sz w:val="20"/>
                <w:szCs w:val="20"/>
              </w:rPr>
              <w:t>2,7</w:t>
            </w:r>
          </w:p>
        </w:tc>
      </w:tr>
      <w:tr w:rsidR="00F71253" w:rsidRPr="002828FA" w:rsidTr="00101103">
        <w:tc>
          <w:tcPr>
            <w:tcW w:w="425" w:type="dxa"/>
            <w:tcBorders>
              <w:top w:val="single" w:sz="4" w:space="0" w:color="auto"/>
              <w:left w:val="double" w:sz="4" w:space="0" w:color="auto"/>
              <w:bottom w:val="single" w:sz="4" w:space="0" w:color="auto"/>
              <w:right w:val="single" w:sz="4" w:space="0" w:color="auto"/>
            </w:tcBorders>
            <w:tcMar>
              <w:top w:w="0" w:type="dxa"/>
              <w:left w:w="28" w:type="dxa"/>
              <w:bottom w:w="0" w:type="dxa"/>
              <w:right w:w="28" w:type="dxa"/>
            </w:tcMar>
            <w:vAlign w:val="center"/>
          </w:tcPr>
          <w:p w:rsidR="00F71253" w:rsidRPr="00572F74" w:rsidRDefault="00F71253" w:rsidP="00F71253">
            <w:pPr>
              <w:numPr>
                <w:ilvl w:val="0"/>
                <w:numId w:val="30"/>
              </w:numPr>
              <w:jc w:val="center"/>
              <w:rPr>
                <w:rFonts w:ascii="Tahoma" w:hAnsi="Tahoma" w:cs="Tahoma"/>
                <w:sz w:val="22"/>
                <w:szCs w:val="22"/>
              </w:rPr>
            </w:pPr>
          </w:p>
        </w:tc>
        <w:tc>
          <w:tcPr>
            <w:tcW w:w="15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71253" w:rsidRPr="00572F74" w:rsidRDefault="00F71253" w:rsidP="00101103">
            <w:pPr>
              <w:rPr>
                <w:rFonts w:ascii="Tahoma" w:hAnsi="Tahoma" w:cs="Tahoma"/>
                <w:sz w:val="20"/>
                <w:szCs w:val="20"/>
              </w:rPr>
            </w:pPr>
            <w:r w:rsidRPr="00572F74">
              <w:rPr>
                <w:rFonts w:ascii="Tahoma" w:hAnsi="Tahoma" w:cs="Tahoma"/>
                <w:sz w:val="20"/>
                <w:szCs w:val="20"/>
              </w:rPr>
              <w:t xml:space="preserve">Dojrzałość społeczna </w:t>
            </w:r>
            <w:r w:rsidRPr="00572F74">
              <w:rPr>
                <w:rFonts w:ascii="Tahoma" w:hAnsi="Tahoma" w:cs="Tahoma"/>
                <w:sz w:val="20"/>
                <w:szCs w:val="20"/>
              </w:rPr>
              <w:br/>
              <w:t>i zawodowa</w:t>
            </w:r>
          </w:p>
        </w:tc>
        <w:tc>
          <w:tcPr>
            <w:tcW w:w="11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321707" w:rsidRDefault="00F71253" w:rsidP="00101103">
            <w:pPr>
              <w:jc w:val="center"/>
              <w:rPr>
                <w:rFonts w:ascii="Tahoma" w:hAnsi="Tahoma" w:cs="Tahoma"/>
                <w:bCs/>
                <w:sz w:val="20"/>
                <w:szCs w:val="20"/>
              </w:rPr>
            </w:pPr>
            <w:r w:rsidRPr="00321707">
              <w:rPr>
                <w:rFonts w:ascii="Tahoma" w:hAnsi="Tahoma" w:cs="Tahoma"/>
                <w:bCs/>
                <w:sz w:val="20"/>
                <w:szCs w:val="20"/>
              </w:rPr>
              <w:t>1,4</w:t>
            </w:r>
          </w:p>
        </w:tc>
        <w:tc>
          <w:tcPr>
            <w:tcW w:w="8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E715D1" w:rsidRDefault="00F71253" w:rsidP="00101103">
            <w:pPr>
              <w:jc w:val="center"/>
              <w:rPr>
                <w:rFonts w:ascii="Tahoma" w:hAnsi="Tahoma" w:cs="Tahoma"/>
                <w:bCs/>
                <w:sz w:val="20"/>
                <w:szCs w:val="20"/>
              </w:rPr>
            </w:pPr>
            <w:r w:rsidRPr="00E715D1">
              <w:rPr>
                <w:rFonts w:ascii="Tahoma" w:hAnsi="Tahoma" w:cs="Tahoma"/>
                <w:bCs/>
                <w:sz w:val="20"/>
                <w:szCs w:val="20"/>
              </w:rPr>
              <w:t>1,9</w:t>
            </w:r>
          </w:p>
        </w:tc>
        <w:tc>
          <w:tcPr>
            <w:tcW w:w="81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572F74" w:rsidRDefault="00F71253" w:rsidP="00101103">
            <w:pPr>
              <w:jc w:val="center"/>
              <w:rPr>
                <w:rFonts w:ascii="Tahoma" w:hAnsi="Tahoma" w:cs="Tahoma"/>
                <w:bCs/>
                <w:sz w:val="20"/>
                <w:szCs w:val="20"/>
              </w:rPr>
            </w:pPr>
            <w:r w:rsidRPr="00572F74">
              <w:rPr>
                <w:rFonts w:ascii="Tahoma" w:hAnsi="Tahoma" w:cs="Tahoma"/>
                <w:bCs/>
                <w:sz w:val="20"/>
                <w:szCs w:val="20"/>
              </w:rPr>
              <w:t>1,8</w:t>
            </w:r>
          </w:p>
        </w:tc>
        <w:tc>
          <w:tcPr>
            <w:tcW w:w="8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CC1376" w:rsidRDefault="00F71253" w:rsidP="00101103">
            <w:pPr>
              <w:jc w:val="center"/>
              <w:rPr>
                <w:rFonts w:ascii="Tahoma" w:hAnsi="Tahoma" w:cs="Tahoma"/>
                <w:bCs/>
                <w:sz w:val="20"/>
                <w:szCs w:val="20"/>
              </w:rPr>
            </w:pPr>
            <w:r w:rsidRPr="00CC1376">
              <w:rPr>
                <w:rFonts w:ascii="Tahoma" w:hAnsi="Tahoma" w:cs="Tahoma"/>
                <w:bCs/>
                <w:sz w:val="20"/>
                <w:szCs w:val="20"/>
              </w:rPr>
              <w:t>2,5</w:t>
            </w:r>
          </w:p>
        </w:tc>
        <w:tc>
          <w:tcPr>
            <w:tcW w:w="9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D029AB" w:rsidRDefault="00F71253" w:rsidP="00101103">
            <w:pPr>
              <w:jc w:val="center"/>
              <w:rPr>
                <w:rFonts w:ascii="Tahoma" w:hAnsi="Tahoma" w:cs="Tahoma"/>
                <w:bCs/>
                <w:sz w:val="20"/>
                <w:szCs w:val="20"/>
              </w:rPr>
            </w:pPr>
            <w:r w:rsidRPr="00D029AB">
              <w:rPr>
                <w:rFonts w:ascii="Tahoma" w:hAnsi="Tahoma" w:cs="Tahoma"/>
                <w:bCs/>
                <w:sz w:val="20"/>
                <w:szCs w:val="20"/>
              </w:rPr>
              <w:t>3</w:t>
            </w:r>
          </w:p>
        </w:tc>
        <w:tc>
          <w:tcPr>
            <w:tcW w:w="7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68486F" w:rsidRDefault="00F71253" w:rsidP="00101103">
            <w:pPr>
              <w:jc w:val="center"/>
              <w:rPr>
                <w:rFonts w:ascii="Tahoma" w:hAnsi="Tahoma" w:cs="Tahoma"/>
                <w:bCs/>
                <w:sz w:val="20"/>
                <w:szCs w:val="20"/>
              </w:rPr>
            </w:pPr>
            <w:r w:rsidRPr="0068486F">
              <w:rPr>
                <w:rFonts w:ascii="Tahoma" w:hAnsi="Tahoma" w:cs="Tahoma"/>
                <w:bCs/>
                <w:sz w:val="20"/>
                <w:szCs w:val="20"/>
              </w:rPr>
              <w:t>1,6</w:t>
            </w:r>
          </w:p>
        </w:tc>
        <w:tc>
          <w:tcPr>
            <w:tcW w:w="7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105C0C" w:rsidRDefault="00F71253" w:rsidP="00101103">
            <w:pPr>
              <w:jc w:val="center"/>
              <w:rPr>
                <w:rFonts w:ascii="Tahoma" w:hAnsi="Tahoma" w:cs="Tahoma"/>
                <w:bCs/>
                <w:sz w:val="20"/>
                <w:szCs w:val="20"/>
              </w:rPr>
            </w:pPr>
            <w:r w:rsidRPr="00105C0C">
              <w:rPr>
                <w:rFonts w:ascii="Tahoma" w:hAnsi="Tahoma" w:cs="Tahoma"/>
                <w:bCs/>
                <w:sz w:val="20"/>
                <w:szCs w:val="20"/>
              </w:rPr>
              <w:t>3,2</w:t>
            </w:r>
          </w:p>
        </w:tc>
        <w:tc>
          <w:tcPr>
            <w:tcW w:w="8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940266" w:rsidRDefault="00F71253" w:rsidP="00101103">
            <w:pPr>
              <w:jc w:val="center"/>
              <w:rPr>
                <w:rFonts w:ascii="Tahoma" w:hAnsi="Tahoma" w:cs="Tahoma"/>
                <w:bCs/>
                <w:sz w:val="20"/>
                <w:szCs w:val="20"/>
              </w:rPr>
            </w:pPr>
            <w:r w:rsidRPr="00940266">
              <w:rPr>
                <w:rFonts w:ascii="Tahoma" w:hAnsi="Tahoma" w:cs="Tahoma"/>
                <w:bCs/>
                <w:sz w:val="20"/>
                <w:szCs w:val="20"/>
              </w:rPr>
              <w:t>3</w:t>
            </w:r>
          </w:p>
        </w:tc>
        <w:tc>
          <w:tcPr>
            <w:tcW w:w="986" w:type="dxa"/>
            <w:tcBorders>
              <w:top w:val="single" w:sz="4" w:space="0" w:color="auto"/>
              <w:left w:val="single" w:sz="4" w:space="0" w:color="auto"/>
              <w:bottom w:val="single" w:sz="4" w:space="0" w:color="auto"/>
              <w:right w:val="single" w:sz="4" w:space="0" w:color="auto"/>
            </w:tcBorders>
            <w:vAlign w:val="center"/>
            <w:hideMark/>
          </w:tcPr>
          <w:p w:rsidR="00F71253" w:rsidRPr="00DE36E1" w:rsidRDefault="00F71253" w:rsidP="00101103">
            <w:pPr>
              <w:jc w:val="center"/>
              <w:rPr>
                <w:rFonts w:ascii="Tahoma" w:hAnsi="Tahoma" w:cs="Tahoma"/>
                <w:bCs/>
                <w:sz w:val="20"/>
                <w:szCs w:val="20"/>
              </w:rPr>
            </w:pPr>
            <w:r w:rsidRPr="00DE36E1">
              <w:rPr>
                <w:rFonts w:ascii="Tahoma" w:hAnsi="Tahoma" w:cs="Tahoma"/>
                <w:bCs/>
                <w:sz w:val="20"/>
                <w:szCs w:val="20"/>
              </w:rPr>
              <w:t>2,4</w:t>
            </w:r>
          </w:p>
        </w:tc>
        <w:tc>
          <w:tcPr>
            <w:tcW w:w="717" w:type="dxa"/>
            <w:tcBorders>
              <w:top w:val="single" w:sz="4" w:space="0" w:color="auto"/>
              <w:left w:val="single" w:sz="4" w:space="0" w:color="auto"/>
              <w:bottom w:val="single" w:sz="4" w:space="0" w:color="auto"/>
              <w:right w:val="double" w:sz="4" w:space="0" w:color="auto"/>
            </w:tcBorders>
            <w:shd w:val="clear" w:color="auto" w:fill="CCCCCC"/>
            <w:tcMar>
              <w:top w:w="0" w:type="dxa"/>
              <w:left w:w="28" w:type="dxa"/>
              <w:bottom w:w="0" w:type="dxa"/>
              <w:right w:w="28" w:type="dxa"/>
            </w:tcMar>
            <w:vAlign w:val="center"/>
            <w:hideMark/>
          </w:tcPr>
          <w:p w:rsidR="00F71253" w:rsidRPr="00373E27" w:rsidRDefault="00F71253" w:rsidP="00101103">
            <w:pPr>
              <w:jc w:val="center"/>
              <w:rPr>
                <w:rFonts w:ascii="Tahoma" w:hAnsi="Tahoma" w:cs="Tahoma"/>
                <w:b/>
                <w:sz w:val="20"/>
                <w:szCs w:val="20"/>
              </w:rPr>
            </w:pPr>
            <w:r w:rsidRPr="00373E27">
              <w:rPr>
                <w:rFonts w:ascii="Tahoma" w:hAnsi="Tahoma" w:cs="Tahoma"/>
                <w:b/>
                <w:sz w:val="20"/>
                <w:szCs w:val="20"/>
              </w:rPr>
              <w:t>2,3</w:t>
            </w:r>
          </w:p>
        </w:tc>
      </w:tr>
      <w:tr w:rsidR="00F71253" w:rsidRPr="002828FA" w:rsidTr="00101103">
        <w:tc>
          <w:tcPr>
            <w:tcW w:w="425" w:type="dxa"/>
            <w:tcBorders>
              <w:top w:val="single" w:sz="4" w:space="0" w:color="auto"/>
              <w:left w:val="double" w:sz="4" w:space="0" w:color="auto"/>
              <w:bottom w:val="single" w:sz="4" w:space="0" w:color="auto"/>
              <w:right w:val="single" w:sz="4" w:space="0" w:color="auto"/>
            </w:tcBorders>
            <w:tcMar>
              <w:top w:w="0" w:type="dxa"/>
              <w:left w:w="28" w:type="dxa"/>
              <w:bottom w:w="0" w:type="dxa"/>
              <w:right w:w="28" w:type="dxa"/>
            </w:tcMar>
            <w:vAlign w:val="center"/>
          </w:tcPr>
          <w:p w:rsidR="00F71253" w:rsidRPr="00572F74" w:rsidRDefault="00F71253" w:rsidP="00F71253">
            <w:pPr>
              <w:numPr>
                <w:ilvl w:val="0"/>
                <w:numId w:val="30"/>
              </w:numPr>
              <w:jc w:val="center"/>
              <w:rPr>
                <w:rFonts w:ascii="Tahoma" w:hAnsi="Tahoma" w:cs="Tahoma"/>
                <w:sz w:val="22"/>
                <w:szCs w:val="22"/>
              </w:rPr>
            </w:pPr>
          </w:p>
        </w:tc>
        <w:tc>
          <w:tcPr>
            <w:tcW w:w="15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71253" w:rsidRPr="00572F74" w:rsidRDefault="00F71253" w:rsidP="00101103">
            <w:pPr>
              <w:rPr>
                <w:rFonts w:ascii="Tahoma" w:hAnsi="Tahoma" w:cs="Tahoma"/>
                <w:sz w:val="20"/>
                <w:szCs w:val="20"/>
              </w:rPr>
            </w:pPr>
            <w:r w:rsidRPr="00572F74">
              <w:rPr>
                <w:rFonts w:ascii="Tahoma" w:hAnsi="Tahoma" w:cs="Tahoma"/>
                <w:sz w:val="20"/>
                <w:szCs w:val="20"/>
              </w:rPr>
              <w:t>Sfera emocjonalno -motywacyjna</w:t>
            </w:r>
          </w:p>
        </w:tc>
        <w:tc>
          <w:tcPr>
            <w:tcW w:w="11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321707" w:rsidRDefault="00F71253" w:rsidP="00101103">
            <w:pPr>
              <w:jc w:val="center"/>
              <w:rPr>
                <w:rFonts w:ascii="Tahoma" w:hAnsi="Tahoma" w:cs="Tahoma"/>
                <w:bCs/>
                <w:sz w:val="20"/>
                <w:szCs w:val="20"/>
              </w:rPr>
            </w:pPr>
            <w:r w:rsidRPr="00321707">
              <w:rPr>
                <w:rFonts w:ascii="Tahoma" w:hAnsi="Tahoma" w:cs="Tahoma"/>
                <w:bCs/>
                <w:sz w:val="20"/>
                <w:szCs w:val="20"/>
              </w:rPr>
              <w:t>2</w:t>
            </w:r>
          </w:p>
        </w:tc>
        <w:tc>
          <w:tcPr>
            <w:tcW w:w="8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E715D1" w:rsidRDefault="00F71253" w:rsidP="00101103">
            <w:pPr>
              <w:jc w:val="center"/>
              <w:rPr>
                <w:rFonts w:ascii="Tahoma" w:hAnsi="Tahoma" w:cs="Tahoma"/>
                <w:bCs/>
                <w:sz w:val="20"/>
                <w:szCs w:val="20"/>
              </w:rPr>
            </w:pPr>
            <w:r w:rsidRPr="00E715D1">
              <w:rPr>
                <w:rFonts w:ascii="Tahoma" w:hAnsi="Tahoma" w:cs="Tahoma"/>
                <w:bCs/>
                <w:sz w:val="20"/>
                <w:szCs w:val="20"/>
              </w:rPr>
              <w:t>2,3</w:t>
            </w:r>
          </w:p>
        </w:tc>
        <w:tc>
          <w:tcPr>
            <w:tcW w:w="81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572F74" w:rsidRDefault="00F71253" w:rsidP="00101103">
            <w:pPr>
              <w:jc w:val="center"/>
              <w:rPr>
                <w:rFonts w:ascii="Tahoma" w:hAnsi="Tahoma" w:cs="Tahoma"/>
                <w:bCs/>
                <w:sz w:val="20"/>
                <w:szCs w:val="20"/>
              </w:rPr>
            </w:pPr>
            <w:r w:rsidRPr="00572F74">
              <w:rPr>
                <w:rFonts w:ascii="Tahoma" w:hAnsi="Tahoma" w:cs="Tahoma"/>
                <w:bCs/>
                <w:sz w:val="20"/>
                <w:szCs w:val="20"/>
              </w:rPr>
              <w:t>1,8</w:t>
            </w:r>
          </w:p>
        </w:tc>
        <w:tc>
          <w:tcPr>
            <w:tcW w:w="8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CC1376" w:rsidRDefault="00F71253" w:rsidP="00101103">
            <w:pPr>
              <w:jc w:val="center"/>
              <w:rPr>
                <w:rFonts w:ascii="Tahoma" w:hAnsi="Tahoma" w:cs="Tahoma"/>
                <w:bCs/>
                <w:sz w:val="20"/>
                <w:szCs w:val="20"/>
              </w:rPr>
            </w:pPr>
            <w:r w:rsidRPr="00CC1376">
              <w:rPr>
                <w:rFonts w:ascii="Tahoma" w:hAnsi="Tahoma" w:cs="Tahoma"/>
                <w:bCs/>
                <w:sz w:val="20"/>
                <w:szCs w:val="20"/>
              </w:rPr>
              <w:t>2,8</w:t>
            </w:r>
          </w:p>
        </w:tc>
        <w:tc>
          <w:tcPr>
            <w:tcW w:w="9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D029AB" w:rsidRDefault="00F71253" w:rsidP="00101103">
            <w:pPr>
              <w:jc w:val="center"/>
              <w:rPr>
                <w:rFonts w:ascii="Tahoma" w:hAnsi="Tahoma" w:cs="Tahoma"/>
                <w:bCs/>
                <w:sz w:val="20"/>
                <w:szCs w:val="20"/>
              </w:rPr>
            </w:pPr>
            <w:r w:rsidRPr="00D029AB">
              <w:rPr>
                <w:rFonts w:ascii="Tahoma" w:hAnsi="Tahoma" w:cs="Tahoma"/>
                <w:bCs/>
                <w:sz w:val="20"/>
                <w:szCs w:val="20"/>
              </w:rPr>
              <w:t>2,8</w:t>
            </w:r>
          </w:p>
        </w:tc>
        <w:tc>
          <w:tcPr>
            <w:tcW w:w="7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68486F" w:rsidRDefault="00F71253" w:rsidP="00101103">
            <w:pPr>
              <w:jc w:val="center"/>
              <w:rPr>
                <w:rFonts w:ascii="Tahoma" w:hAnsi="Tahoma" w:cs="Tahoma"/>
                <w:bCs/>
                <w:sz w:val="20"/>
                <w:szCs w:val="20"/>
              </w:rPr>
            </w:pPr>
            <w:r w:rsidRPr="0068486F">
              <w:rPr>
                <w:rFonts w:ascii="Tahoma" w:hAnsi="Tahoma" w:cs="Tahoma"/>
                <w:bCs/>
                <w:sz w:val="20"/>
                <w:szCs w:val="20"/>
              </w:rPr>
              <w:t>2,2</w:t>
            </w:r>
          </w:p>
        </w:tc>
        <w:tc>
          <w:tcPr>
            <w:tcW w:w="7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105C0C" w:rsidRDefault="00F71253" w:rsidP="00101103">
            <w:pPr>
              <w:jc w:val="center"/>
              <w:rPr>
                <w:rFonts w:ascii="Tahoma" w:hAnsi="Tahoma" w:cs="Tahoma"/>
                <w:bCs/>
                <w:sz w:val="20"/>
                <w:szCs w:val="20"/>
              </w:rPr>
            </w:pPr>
            <w:r w:rsidRPr="00105C0C">
              <w:rPr>
                <w:rFonts w:ascii="Tahoma" w:hAnsi="Tahoma" w:cs="Tahoma"/>
                <w:bCs/>
                <w:sz w:val="20"/>
                <w:szCs w:val="20"/>
              </w:rPr>
              <w:t>3,4</w:t>
            </w:r>
          </w:p>
        </w:tc>
        <w:tc>
          <w:tcPr>
            <w:tcW w:w="8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940266" w:rsidRDefault="00F71253" w:rsidP="00101103">
            <w:pPr>
              <w:jc w:val="center"/>
              <w:rPr>
                <w:rFonts w:ascii="Tahoma" w:hAnsi="Tahoma" w:cs="Tahoma"/>
                <w:bCs/>
                <w:sz w:val="20"/>
                <w:szCs w:val="20"/>
              </w:rPr>
            </w:pPr>
            <w:r w:rsidRPr="00940266">
              <w:rPr>
                <w:rFonts w:ascii="Tahoma" w:hAnsi="Tahoma" w:cs="Tahoma"/>
                <w:bCs/>
                <w:sz w:val="20"/>
                <w:szCs w:val="20"/>
              </w:rPr>
              <w:t>3</w:t>
            </w:r>
          </w:p>
        </w:tc>
        <w:tc>
          <w:tcPr>
            <w:tcW w:w="986" w:type="dxa"/>
            <w:tcBorders>
              <w:top w:val="single" w:sz="4" w:space="0" w:color="auto"/>
              <w:left w:val="single" w:sz="4" w:space="0" w:color="auto"/>
              <w:bottom w:val="single" w:sz="4" w:space="0" w:color="auto"/>
              <w:right w:val="single" w:sz="4" w:space="0" w:color="auto"/>
            </w:tcBorders>
            <w:vAlign w:val="center"/>
            <w:hideMark/>
          </w:tcPr>
          <w:p w:rsidR="00F71253" w:rsidRPr="00DE36E1" w:rsidRDefault="00F71253" w:rsidP="00101103">
            <w:pPr>
              <w:jc w:val="center"/>
              <w:rPr>
                <w:rFonts w:ascii="Tahoma" w:hAnsi="Tahoma" w:cs="Tahoma"/>
                <w:bCs/>
                <w:sz w:val="20"/>
                <w:szCs w:val="20"/>
              </w:rPr>
            </w:pPr>
            <w:r w:rsidRPr="00DE36E1">
              <w:rPr>
                <w:rFonts w:ascii="Tahoma" w:hAnsi="Tahoma" w:cs="Tahoma"/>
                <w:bCs/>
                <w:sz w:val="20"/>
                <w:szCs w:val="20"/>
              </w:rPr>
              <w:t>2,4</w:t>
            </w:r>
          </w:p>
        </w:tc>
        <w:tc>
          <w:tcPr>
            <w:tcW w:w="717" w:type="dxa"/>
            <w:tcBorders>
              <w:top w:val="single" w:sz="4" w:space="0" w:color="auto"/>
              <w:left w:val="single" w:sz="4" w:space="0" w:color="auto"/>
              <w:bottom w:val="single" w:sz="4" w:space="0" w:color="auto"/>
              <w:right w:val="double" w:sz="4" w:space="0" w:color="auto"/>
            </w:tcBorders>
            <w:shd w:val="clear" w:color="auto" w:fill="CCCCCC"/>
            <w:tcMar>
              <w:top w:w="0" w:type="dxa"/>
              <w:left w:w="28" w:type="dxa"/>
              <w:bottom w:w="0" w:type="dxa"/>
              <w:right w:w="28" w:type="dxa"/>
            </w:tcMar>
            <w:vAlign w:val="center"/>
            <w:hideMark/>
          </w:tcPr>
          <w:p w:rsidR="00F71253" w:rsidRPr="00373E27" w:rsidRDefault="00F71253" w:rsidP="00101103">
            <w:pPr>
              <w:jc w:val="center"/>
              <w:rPr>
                <w:rFonts w:ascii="Tahoma" w:hAnsi="Tahoma" w:cs="Tahoma"/>
                <w:b/>
                <w:sz w:val="20"/>
                <w:szCs w:val="20"/>
              </w:rPr>
            </w:pPr>
            <w:r w:rsidRPr="00373E27">
              <w:rPr>
                <w:rFonts w:ascii="Tahoma" w:hAnsi="Tahoma" w:cs="Tahoma"/>
                <w:b/>
                <w:sz w:val="20"/>
                <w:szCs w:val="20"/>
              </w:rPr>
              <w:t>2,5</w:t>
            </w:r>
          </w:p>
        </w:tc>
      </w:tr>
      <w:tr w:rsidR="00F71253" w:rsidRPr="002828FA" w:rsidTr="00101103">
        <w:tc>
          <w:tcPr>
            <w:tcW w:w="1983" w:type="dxa"/>
            <w:gridSpan w:val="2"/>
            <w:tcBorders>
              <w:top w:val="single" w:sz="4" w:space="0" w:color="auto"/>
              <w:left w:val="double" w:sz="4" w:space="0" w:color="auto"/>
              <w:bottom w:val="single" w:sz="4" w:space="0" w:color="auto"/>
              <w:right w:val="single" w:sz="4" w:space="0" w:color="auto"/>
            </w:tcBorders>
            <w:tcMar>
              <w:top w:w="0" w:type="dxa"/>
              <w:left w:w="28" w:type="dxa"/>
              <w:bottom w:w="0" w:type="dxa"/>
              <w:right w:w="28" w:type="dxa"/>
            </w:tcMar>
            <w:hideMark/>
          </w:tcPr>
          <w:p w:rsidR="00F71253" w:rsidRPr="00572F74" w:rsidRDefault="00F71253" w:rsidP="00101103">
            <w:pPr>
              <w:rPr>
                <w:rFonts w:ascii="Tahoma" w:hAnsi="Tahoma" w:cs="Tahoma"/>
                <w:sz w:val="20"/>
                <w:szCs w:val="20"/>
              </w:rPr>
            </w:pPr>
            <w:r w:rsidRPr="00572F74">
              <w:rPr>
                <w:rFonts w:ascii="Tahoma" w:hAnsi="Tahoma" w:cs="Tahoma"/>
                <w:sz w:val="20"/>
                <w:szCs w:val="20"/>
              </w:rPr>
              <w:t>Suma punktów</w:t>
            </w:r>
          </w:p>
        </w:tc>
        <w:tc>
          <w:tcPr>
            <w:tcW w:w="11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321707" w:rsidRDefault="00F71253" w:rsidP="00101103">
            <w:pPr>
              <w:jc w:val="center"/>
              <w:rPr>
                <w:rFonts w:ascii="Tahoma" w:hAnsi="Tahoma" w:cs="Tahoma"/>
                <w:bCs/>
                <w:sz w:val="20"/>
                <w:szCs w:val="20"/>
              </w:rPr>
            </w:pPr>
            <w:r w:rsidRPr="00321707">
              <w:rPr>
                <w:rFonts w:ascii="Tahoma" w:hAnsi="Tahoma" w:cs="Tahoma"/>
                <w:bCs/>
                <w:sz w:val="20"/>
                <w:szCs w:val="20"/>
              </w:rPr>
              <w:t>18,9</w:t>
            </w:r>
          </w:p>
        </w:tc>
        <w:tc>
          <w:tcPr>
            <w:tcW w:w="8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081281" w:rsidRDefault="00F71253" w:rsidP="00101103">
            <w:pPr>
              <w:jc w:val="center"/>
              <w:rPr>
                <w:rFonts w:ascii="Tahoma" w:hAnsi="Tahoma" w:cs="Tahoma"/>
                <w:bCs/>
                <w:sz w:val="20"/>
                <w:szCs w:val="20"/>
              </w:rPr>
            </w:pPr>
            <w:r w:rsidRPr="00081281">
              <w:rPr>
                <w:rFonts w:ascii="Tahoma" w:hAnsi="Tahoma" w:cs="Tahoma"/>
                <w:bCs/>
                <w:sz w:val="20"/>
                <w:szCs w:val="20"/>
              </w:rPr>
              <w:t>20,6</w:t>
            </w:r>
          </w:p>
        </w:tc>
        <w:tc>
          <w:tcPr>
            <w:tcW w:w="81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572F74" w:rsidRDefault="00F71253" w:rsidP="00101103">
            <w:pPr>
              <w:jc w:val="center"/>
              <w:rPr>
                <w:rFonts w:ascii="Tahoma" w:hAnsi="Tahoma" w:cs="Tahoma"/>
                <w:bCs/>
                <w:sz w:val="20"/>
                <w:szCs w:val="20"/>
              </w:rPr>
            </w:pPr>
            <w:r w:rsidRPr="00572F74">
              <w:rPr>
                <w:rFonts w:ascii="Tahoma" w:hAnsi="Tahoma" w:cs="Tahoma"/>
                <w:bCs/>
                <w:sz w:val="20"/>
                <w:szCs w:val="20"/>
              </w:rPr>
              <w:t>21,1</w:t>
            </w:r>
          </w:p>
        </w:tc>
        <w:tc>
          <w:tcPr>
            <w:tcW w:w="8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CC1376" w:rsidRDefault="00F71253" w:rsidP="00101103">
            <w:pPr>
              <w:jc w:val="center"/>
              <w:rPr>
                <w:rFonts w:ascii="Tahoma" w:hAnsi="Tahoma" w:cs="Tahoma"/>
                <w:bCs/>
                <w:sz w:val="20"/>
                <w:szCs w:val="20"/>
              </w:rPr>
            </w:pPr>
            <w:r w:rsidRPr="00CC1376">
              <w:rPr>
                <w:rFonts w:ascii="Tahoma" w:hAnsi="Tahoma" w:cs="Tahoma"/>
                <w:bCs/>
                <w:sz w:val="20"/>
                <w:szCs w:val="20"/>
              </w:rPr>
              <w:t>26</w:t>
            </w:r>
          </w:p>
        </w:tc>
        <w:tc>
          <w:tcPr>
            <w:tcW w:w="98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D029AB" w:rsidRDefault="00F71253" w:rsidP="00101103">
            <w:pPr>
              <w:jc w:val="center"/>
              <w:rPr>
                <w:rFonts w:ascii="Tahoma" w:hAnsi="Tahoma" w:cs="Tahoma"/>
                <w:bCs/>
                <w:sz w:val="20"/>
                <w:szCs w:val="20"/>
              </w:rPr>
            </w:pPr>
            <w:r w:rsidRPr="00D029AB">
              <w:rPr>
                <w:rFonts w:ascii="Tahoma" w:hAnsi="Tahoma" w:cs="Tahoma"/>
                <w:bCs/>
                <w:sz w:val="20"/>
                <w:szCs w:val="20"/>
              </w:rPr>
              <w:t>24,2</w:t>
            </w:r>
          </w:p>
        </w:tc>
        <w:tc>
          <w:tcPr>
            <w:tcW w:w="7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68486F" w:rsidRDefault="00F71253" w:rsidP="00101103">
            <w:pPr>
              <w:jc w:val="center"/>
              <w:rPr>
                <w:rFonts w:ascii="Tahoma" w:hAnsi="Tahoma" w:cs="Tahoma"/>
                <w:bCs/>
                <w:sz w:val="20"/>
                <w:szCs w:val="20"/>
              </w:rPr>
            </w:pPr>
            <w:r w:rsidRPr="0068486F">
              <w:rPr>
                <w:rFonts w:ascii="Tahoma" w:hAnsi="Tahoma" w:cs="Tahoma"/>
                <w:bCs/>
                <w:sz w:val="20"/>
                <w:szCs w:val="20"/>
              </w:rPr>
              <w:t>18,4</w:t>
            </w:r>
          </w:p>
        </w:tc>
        <w:tc>
          <w:tcPr>
            <w:tcW w:w="7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105C0C" w:rsidRDefault="00F71253" w:rsidP="00101103">
            <w:pPr>
              <w:jc w:val="center"/>
              <w:rPr>
                <w:rFonts w:ascii="Tahoma" w:hAnsi="Tahoma" w:cs="Tahoma"/>
                <w:bCs/>
                <w:sz w:val="20"/>
                <w:szCs w:val="20"/>
              </w:rPr>
            </w:pPr>
            <w:r w:rsidRPr="00105C0C">
              <w:rPr>
                <w:rFonts w:ascii="Tahoma" w:hAnsi="Tahoma" w:cs="Tahoma"/>
                <w:bCs/>
                <w:sz w:val="20"/>
                <w:szCs w:val="20"/>
              </w:rPr>
              <w:t>29</w:t>
            </w:r>
          </w:p>
        </w:tc>
        <w:tc>
          <w:tcPr>
            <w:tcW w:w="8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940266" w:rsidRDefault="00F71253" w:rsidP="00101103">
            <w:pPr>
              <w:jc w:val="center"/>
              <w:rPr>
                <w:rFonts w:ascii="Tahoma" w:hAnsi="Tahoma" w:cs="Tahoma"/>
                <w:bCs/>
                <w:sz w:val="20"/>
                <w:szCs w:val="20"/>
              </w:rPr>
            </w:pPr>
            <w:r w:rsidRPr="00940266">
              <w:rPr>
                <w:rFonts w:ascii="Tahoma" w:hAnsi="Tahoma" w:cs="Tahoma"/>
                <w:bCs/>
                <w:sz w:val="20"/>
                <w:szCs w:val="20"/>
              </w:rPr>
              <w:t>24,5</w:t>
            </w:r>
          </w:p>
        </w:tc>
        <w:tc>
          <w:tcPr>
            <w:tcW w:w="98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71253" w:rsidRPr="00DE36E1" w:rsidRDefault="00F71253" w:rsidP="00101103">
            <w:pPr>
              <w:jc w:val="center"/>
              <w:rPr>
                <w:rFonts w:ascii="Tahoma" w:hAnsi="Tahoma" w:cs="Tahoma"/>
                <w:bCs/>
                <w:sz w:val="20"/>
                <w:szCs w:val="20"/>
              </w:rPr>
            </w:pPr>
            <w:r w:rsidRPr="00DE36E1">
              <w:rPr>
                <w:rFonts w:ascii="Tahoma" w:hAnsi="Tahoma" w:cs="Tahoma"/>
                <w:bCs/>
                <w:sz w:val="20"/>
                <w:szCs w:val="20"/>
              </w:rPr>
              <w:t>23,4</w:t>
            </w:r>
          </w:p>
        </w:tc>
        <w:tc>
          <w:tcPr>
            <w:tcW w:w="717" w:type="dxa"/>
            <w:tcBorders>
              <w:top w:val="single" w:sz="4" w:space="0" w:color="auto"/>
              <w:left w:val="single" w:sz="4" w:space="0" w:color="auto"/>
              <w:bottom w:val="single" w:sz="4" w:space="0" w:color="auto"/>
              <w:right w:val="double" w:sz="4" w:space="0" w:color="auto"/>
            </w:tcBorders>
            <w:shd w:val="clear" w:color="auto" w:fill="CCCCCC"/>
            <w:vAlign w:val="center"/>
          </w:tcPr>
          <w:p w:rsidR="00F71253" w:rsidRPr="00EC31DD" w:rsidRDefault="00F71253" w:rsidP="00101103">
            <w:pPr>
              <w:jc w:val="center"/>
              <w:rPr>
                <w:rFonts w:ascii="Tahoma" w:hAnsi="Tahoma" w:cs="Tahoma"/>
                <w:bCs/>
                <w:color w:val="FF0000"/>
                <w:sz w:val="20"/>
                <w:szCs w:val="20"/>
              </w:rPr>
            </w:pPr>
          </w:p>
        </w:tc>
      </w:tr>
      <w:tr w:rsidR="00F71253" w:rsidRPr="002828FA" w:rsidTr="00101103">
        <w:tc>
          <w:tcPr>
            <w:tcW w:w="1983" w:type="dxa"/>
            <w:gridSpan w:val="2"/>
            <w:tcBorders>
              <w:top w:val="single" w:sz="4" w:space="0" w:color="auto"/>
              <w:left w:val="double" w:sz="4" w:space="0" w:color="auto"/>
              <w:bottom w:val="double" w:sz="4" w:space="0" w:color="auto"/>
              <w:right w:val="single" w:sz="4" w:space="0" w:color="auto"/>
            </w:tcBorders>
            <w:shd w:val="clear" w:color="auto" w:fill="C0C0C0"/>
            <w:tcMar>
              <w:top w:w="0" w:type="dxa"/>
              <w:left w:w="28" w:type="dxa"/>
              <w:bottom w:w="0" w:type="dxa"/>
              <w:right w:w="28" w:type="dxa"/>
            </w:tcMar>
          </w:tcPr>
          <w:p w:rsidR="00F71253" w:rsidRPr="00572F74" w:rsidRDefault="00F71253" w:rsidP="00101103">
            <w:pPr>
              <w:jc w:val="center"/>
              <w:rPr>
                <w:rFonts w:ascii="Tahoma" w:hAnsi="Tahoma" w:cs="Tahoma"/>
                <w:b/>
                <w:bCs/>
                <w:sz w:val="20"/>
                <w:szCs w:val="20"/>
              </w:rPr>
            </w:pPr>
          </w:p>
          <w:p w:rsidR="00F71253" w:rsidRPr="00572F74" w:rsidRDefault="00F71253" w:rsidP="00101103">
            <w:pPr>
              <w:jc w:val="center"/>
              <w:rPr>
                <w:rFonts w:ascii="Tahoma" w:hAnsi="Tahoma" w:cs="Tahoma"/>
                <w:b/>
                <w:bCs/>
                <w:sz w:val="20"/>
                <w:szCs w:val="20"/>
              </w:rPr>
            </w:pPr>
            <w:r w:rsidRPr="00572F74">
              <w:rPr>
                <w:rFonts w:ascii="Tahoma" w:hAnsi="Tahoma" w:cs="Tahoma"/>
                <w:b/>
                <w:bCs/>
                <w:sz w:val="20"/>
                <w:szCs w:val="20"/>
              </w:rPr>
              <w:t>Ocena średnia</w:t>
            </w:r>
          </w:p>
        </w:tc>
        <w:tc>
          <w:tcPr>
            <w:tcW w:w="1110" w:type="dxa"/>
            <w:tcBorders>
              <w:top w:val="single" w:sz="4" w:space="0" w:color="auto"/>
              <w:left w:val="single" w:sz="4" w:space="0" w:color="auto"/>
              <w:bottom w:val="double" w:sz="4" w:space="0" w:color="auto"/>
              <w:right w:val="single" w:sz="4" w:space="0" w:color="auto"/>
            </w:tcBorders>
            <w:shd w:val="clear" w:color="auto" w:fill="C0C0C0"/>
            <w:tcMar>
              <w:top w:w="0" w:type="dxa"/>
              <w:left w:w="28" w:type="dxa"/>
              <w:bottom w:w="0" w:type="dxa"/>
              <w:right w:w="28" w:type="dxa"/>
            </w:tcMar>
            <w:vAlign w:val="center"/>
            <w:hideMark/>
          </w:tcPr>
          <w:p w:rsidR="00F71253" w:rsidRPr="00321707" w:rsidRDefault="00F71253" w:rsidP="00101103">
            <w:pPr>
              <w:jc w:val="center"/>
              <w:rPr>
                <w:rFonts w:ascii="Tahoma" w:hAnsi="Tahoma" w:cs="Tahoma"/>
                <w:b/>
                <w:bCs/>
                <w:sz w:val="20"/>
                <w:szCs w:val="20"/>
              </w:rPr>
            </w:pPr>
            <w:r w:rsidRPr="00321707">
              <w:rPr>
                <w:rFonts w:ascii="Tahoma" w:hAnsi="Tahoma" w:cs="Tahoma"/>
                <w:b/>
                <w:bCs/>
                <w:sz w:val="20"/>
                <w:szCs w:val="20"/>
              </w:rPr>
              <w:t>2,4</w:t>
            </w:r>
          </w:p>
        </w:tc>
        <w:tc>
          <w:tcPr>
            <w:tcW w:w="877" w:type="dxa"/>
            <w:tcBorders>
              <w:top w:val="single" w:sz="4" w:space="0" w:color="auto"/>
              <w:left w:val="single" w:sz="4" w:space="0" w:color="auto"/>
              <w:bottom w:val="double" w:sz="4" w:space="0" w:color="auto"/>
              <w:right w:val="single" w:sz="4" w:space="0" w:color="auto"/>
            </w:tcBorders>
            <w:shd w:val="clear" w:color="auto" w:fill="C0C0C0"/>
            <w:tcMar>
              <w:top w:w="0" w:type="dxa"/>
              <w:left w:w="28" w:type="dxa"/>
              <w:bottom w:w="0" w:type="dxa"/>
              <w:right w:w="28" w:type="dxa"/>
            </w:tcMar>
            <w:vAlign w:val="center"/>
            <w:hideMark/>
          </w:tcPr>
          <w:p w:rsidR="00F71253" w:rsidRPr="00081281" w:rsidRDefault="00F71253" w:rsidP="00101103">
            <w:pPr>
              <w:jc w:val="center"/>
              <w:rPr>
                <w:rFonts w:ascii="Tahoma" w:hAnsi="Tahoma" w:cs="Tahoma"/>
                <w:b/>
                <w:bCs/>
                <w:sz w:val="20"/>
                <w:szCs w:val="20"/>
              </w:rPr>
            </w:pPr>
            <w:r w:rsidRPr="00081281">
              <w:rPr>
                <w:rFonts w:ascii="Tahoma" w:hAnsi="Tahoma" w:cs="Tahoma"/>
                <w:b/>
                <w:bCs/>
                <w:sz w:val="20"/>
                <w:szCs w:val="20"/>
              </w:rPr>
              <w:t>2,6</w:t>
            </w:r>
          </w:p>
        </w:tc>
        <w:tc>
          <w:tcPr>
            <w:tcW w:w="811" w:type="dxa"/>
            <w:tcBorders>
              <w:top w:val="single" w:sz="4" w:space="0" w:color="auto"/>
              <w:left w:val="single" w:sz="4" w:space="0" w:color="auto"/>
              <w:bottom w:val="double" w:sz="4" w:space="0" w:color="auto"/>
              <w:right w:val="single" w:sz="4" w:space="0" w:color="auto"/>
            </w:tcBorders>
            <w:shd w:val="clear" w:color="auto" w:fill="C0C0C0"/>
            <w:tcMar>
              <w:top w:w="0" w:type="dxa"/>
              <w:left w:w="28" w:type="dxa"/>
              <w:bottom w:w="0" w:type="dxa"/>
              <w:right w:w="28" w:type="dxa"/>
            </w:tcMar>
            <w:vAlign w:val="center"/>
            <w:hideMark/>
          </w:tcPr>
          <w:p w:rsidR="00F71253" w:rsidRPr="00572F74" w:rsidRDefault="00F71253" w:rsidP="00101103">
            <w:pPr>
              <w:jc w:val="center"/>
              <w:rPr>
                <w:rFonts w:ascii="Tahoma" w:hAnsi="Tahoma" w:cs="Tahoma"/>
                <w:b/>
                <w:bCs/>
                <w:sz w:val="20"/>
                <w:szCs w:val="20"/>
              </w:rPr>
            </w:pPr>
            <w:r w:rsidRPr="00572F74">
              <w:rPr>
                <w:rFonts w:ascii="Tahoma" w:hAnsi="Tahoma" w:cs="Tahoma"/>
                <w:b/>
                <w:bCs/>
                <w:sz w:val="20"/>
                <w:szCs w:val="20"/>
              </w:rPr>
              <w:t>2,6</w:t>
            </w:r>
          </w:p>
        </w:tc>
        <w:tc>
          <w:tcPr>
            <w:tcW w:w="861" w:type="dxa"/>
            <w:tcBorders>
              <w:top w:val="single" w:sz="4" w:space="0" w:color="auto"/>
              <w:left w:val="single" w:sz="4" w:space="0" w:color="auto"/>
              <w:bottom w:val="double" w:sz="4" w:space="0" w:color="auto"/>
              <w:right w:val="single" w:sz="4" w:space="0" w:color="auto"/>
            </w:tcBorders>
            <w:shd w:val="clear" w:color="auto" w:fill="C0C0C0"/>
            <w:tcMar>
              <w:top w:w="0" w:type="dxa"/>
              <w:left w:w="28" w:type="dxa"/>
              <w:bottom w:w="0" w:type="dxa"/>
              <w:right w:w="28" w:type="dxa"/>
            </w:tcMar>
            <w:vAlign w:val="center"/>
            <w:hideMark/>
          </w:tcPr>
          <w:p w:rsidR="00F71253" w:rsidRPr="00CC1376" w:rsidRDefault="00F71253" w:rsidP="00101103">
            <w:pPr>
              <w:ind w:firstLineChars="100" w:firstLine="201"/>
              <w:rPr>
                <w:rFonts w:ascii="Tahoma" w:hAnsi="Tahoma" w:cs="Tahoma"/>
                <w:b/>
                <w:bCs/>
                <w:sz w:val="20"/>
                <w:szCs w:val="20"/>
              </w:rPr>
            </w:pPr>
            <w:r w:rsidRPr="00CC1376">
              <w:rPr>
                <w:rFonts w:ascii="Tahoma" w:hAnsi="Tahoma" w:cs="Tahoma"/>
                <w:b/>
                <w:bCs/>
                <w:sz w:val="20"/>
                <w:szCs w:val="20"/>
              </w:rPr>
              <w:t xml:space="preserve"> 3,3</w:t>
            </w:r>
          </w:p>
        </w:tc>
        <w:tc>
          <w:tcPr>
            <w:tcW w:w="981" w:type="dxa"/>
            <w:tcBorders>
              <w:top w:val="single" w:sz="4" w:space="0" w:color="auto"/>
              <w:left w:val="single" w:sz="4" w:space="0" w:color="auto"/>
              <w:bottom w:val="double" w:sz="4" w:space="0" w:color="auto"/>
              <w:right w:val="single" w:sz="4" w:space="0" w:color="auto"/>
            </w:tcBorders>
            <w:shd w:val="clear" w:color="auto" w:fill="C0C0C0"/>
            <w:tcMar>
              <w:top w:w="0" w:type="dxa"/>
              <w:left w:w="28" w:type="dxa"/>
              <w:bottom w:w="0" w:type="dxa"/>
              <w:right w:w="28" w:type="dxa"/>
            </w:tcMar>
            <w:vAlign w:val="center"/>
            <w:hideMark/>
          </w:tcPr>
          <w:p w:rsidR="00F71253" w:rsidRPr="00D029AB" w:rsidRDefault="00F71253" w:rsidP="00101103">
            <w:pPr>
              <w:jc w:val="center"/>
              <w:rPr>
                <w:rFonts w:ascii="Tahoma" w:hAnsi="Tahoma" w:cs="Tahoma"/>
                <w:b/>
                <w:sz w:val="20"/>
                <w:szCs w:val="20"/>
              </w:rPr>
            </w:pPr>
            <w:r w:rsidRPr="00D029AB">
              <w:rPr>
                <w:rFonts w:ascii="Tahoma" w:hAnsi="Tahoma" w:cs="Tahoma"/>
                <w:b/>
                <w:sz w:val="20"/>
                <w:szCs w:val="20"/>
              </w:rPr>
              <w:t>3</w:t>
            </w:r>
          </w:p>
        </w:tc>
        <w:tc>
          <w:tcPr>
            <w:tcW w:w="761" w:type="dxa"/>
            <w:tcBorders>
              <w:top w:val="single" w:sz="4" w:space="0" w:color="auto"/>
              <w:left w:val="single" w:sz="4" w:space="0" w:color="auto"/>
              <w:bottom w:val="double" w:sz="4" w:space="0" w:color="auto"/>
              <w:right w:val="single" w:sz="4" w:space="0" w:color="auto"/>
            </w:tcBorders>
            <w:shd w:val="clear" w:color="auto" w:fill="C0C0C0"/>
            <w:tcMar>
              <w:top w:w="0" w:type="dxa"/>
              <w:left w:w="28" w:type="dxa"/>
              <w:bottom w:w="0" w:type="dxa"/>
              <w:right w:w="28" w:type="dxa"/>
            </w:tcMar>
            <w:vAlign w:val="center"/>
            <w:hideMark/>
          </w:tcPr>
          <w:p w:rsidR="00F71253" w:rsidRPr="0068486F" w:rsidRDefault="00F71253" w:rsidP="00101103">
            <w:pPr>
              <w:jc w:val="center"/>
              <w:rPr>
                <w:rFonts w:ascii="Tahoma" w:hAnsi="Tahoma" w:cs="Tahoma"/>
                <w:b/>
                <w:bCs/>
                <w:sz w:val="20"/>
                <w:szCs w:val="20"/>
              </w:rPr>
            </w:pPr>
            <w:r w:rsidRPr="0068486F">
              <w:rPr>
                <w:rFonts w:ascii="Tahoma" w:hAnsi="Tahoma" w:cs="Tahoma"/>
                <w:b/>
                <w:bCs/>
                <w:sz w:val="20"/>
                <w:szCs w:val="20"/>
              </w:rPr>
              <w:t>2,3</w:t>
            </w:r>
          </w:p>
        </w:tc>
        <w:tc>
          <w:tcPr>
            <w:tcW w:w="792" w:type="dxa"/>
            <w:tcBorders>
              <w:top w:val="single" w:sz="4" w:space="0" w:color="auto"/>
              <w:left w:val="single" w:sz="4" w:space="0" w:color="auto"/>
              <w:bottom w:val="double" w:sz="4" w:space="0" w:color="auto"/>
              <w:right w:val="single" w:sz="4" w:space="0" w:color="auto"/>
            </w:tcBorders>
            <w:shd w:val="clear" w:color="auto" w:fill="C0C0C0"/>
            <w:tcMar>
              <w:top w:w="0" w:type="dxa"/>
              <w:left w:w="28" w:type="dxa"/>
              <w:bottom w:w="0" w:type="dxa"/>
              <w:right w:w="28" w:type="dxa"/>
            </w:tcMar>
            <w:vAlign w:val="center"/>
            <w:hideMark/>
          </w:tcPr>
          <w:p w:rsidR="00F71253" w:rsidRPr="00105C0C" w:rsidRDefault="00F71253" w:rsidP="00101103">
            <w:pPr>
              <w:jc w:val="center"/>
              <w:rPr>
                <w:rFonts w:ascii="Tahoma" w:hAnsi="Tahoma" w:cs="Tahoma"/>
                <w:b/>
                <w:bCs/>
                <w:sz w:val="20"/>
                <w:szCs w:val="20"/>
              </w:rPr>
            </w:pPr>
            <w:r w:rsidRPr="00105C0C">
              <w:rPr>
                <w:rFonts w:ascii="Tahoma" w:hAnsi="Tahoma" w:cs="Tahoma"/>
                <w:b/>
                <w:bCs/>
                <w:sz w:val="20"/>
                <w:szCs w:val="20"/>
              </w:rPr>
              <w:t>3,6</w:t>
            </w:r>
          </w:p>
        </w:tc>
        <w:tc>
          <w:tcPr>
            <w:tcW w:w="892" w:type="dxa"/>
            <w:tcBorders>
              <w:top w:val="single" w:sz="4" w:space="0" w:color="auto"/>
              <w:left w:val="single" w:sz="4" w:space="0" w:color="auto"/>
              <w:bottom w:val="double" w:sz="4" w:space="0" w:color="auto"/>
              <w:right w:val="single" w:sz="4" w:space="0" w:color="auto"/>
            </w:tcBorders>
            <w:shd w:val="clear" w:color="auto" w:fill="C0C0C0"/>
            <w:tcMar>
              <w:top w:w="0" w:type="dxa"/>
              <w:left w:w="28" w:type="dxa"/>
              <w:bottom w:w="0" w:type="dxa"/>
              <w:right w:w="28" w:type="dxa"/>
            </w:tcMar>
            <w:vAlign w:val="center"/>
            <w:hideMark/>
          </w:tcPr>
          <w:p w:rsidR="00F71253" w:rsidRPr="00940266" w:rsidRDefault="00F71253" w:rsidP="00101103">
            <w:pPr>
              <w:jc w:val="center"/>
              <w:rPr>
                <w:rFonts w:ascii="Tahoma" w:hAnsi="Tahoma" w:cs="Tahoma"/>
                <w:b/>
                <w:bCs/>
                <w:sz w:val="20"/>
                <w:szCs w:val="20"/>
              </w:rPr>
            </w:pPr>
            <w:r w:rsidRPr="00940266">
              <w:rPr>
                <w:rFonts w:ascii="Tahoma" w:hAnsi="Tahoma" w:cs="Tahoma"/>
                <w:b/>
                <w:bCs/>
                <w:sz w:val="20"/>
                <w:szCs w:val="20"/>
              </w:rPr>
              <w:t>3</w:t>
            </w:r>
          </w:p>
        </w:tc>
        <w:tc>
          <w:tcPr>
            <w:tcW w:w="986" w:type="dxa"/>
            <w:tcBorders>
              <w:top w:val="single" w:sz="4" w:space="0" w:color="auto"/>
              <w:left w:val="single" w:sz="4" w:space="0" w:color="auto"/>
              <w:bottom w:val="double" w:sz="4" w:space="0" w:color="auto"/>
              <w:right w:val="single" w:sz="4" w:space="0" w:color="auto"/>
            </w:tcBorders>
            <w:shd w:val="clear" w:color="auto" w:fill="C0C0C0"/>
            <w:tcMar>
              <w:top w:w="0" w:type="dxa"/>
              <w:left w:w="28" w:type="dxa"/>
              <w:bottom w:w="0" w:type="dxa"/>
              <w:right w:w="28" w:type="dxa"/>
            </w:tcMar>
            <w:vAlign w:val="center"/>
            <w:hideMark/>
          </w:tcPr>
          <w:p w:rsidR="00F71253" w:rsidRPr="00DE36E1" w:rsidRDefault="00F71253" w:rsidP="00101103">
            <w:pPr>
              <w:jc w:val="center"/>
              <w:rPr>
                <w:rFonts w:ascii="Tahoma" w:hAnsi="Tahoma" w:cs="Tahoma"/>
                <w:b/>
                <w:bCs/>
                <w:sz w:val="20"/>
                <w:szCs w:val="20"/>
              </w:rPr>
            </w:pPr>
            <w:r w:rsidRPr="00DE36E1">
              <w:rPr>
                <w:rFonts w:ascii="Tahoma" w:hAnsi="Tahoma" w:cs="Tahoma"/>
                <w:b/>
                <w:bCs/>
                <w:sz w:val="20"/>
                <w:szCs w:val="20"/>
              </w:rPr>
              <w:t>2,9</w:t>
            </w:r>
          </w:p>
        </w:tc>
        <w:tc>
          <w:tcPr>
            <w:tcW w:w="717" w:type="dxa"/>
            <w:tcBorders>
              <w:top w:val="single" w:sz="4" w:space="0" w:color="auto"/>
              <w:left w:val="single" w:sz="4" w:space="0" w:color="auto"/>
              <w:bottom w:val="double" w:sz="4" w:space="0" w:color="auto"/>
              <w:right w:val="double" w:sz="4" w:space="0" w:color="auto"/>
            </w:tcBorders>
            <w:shd w:val="clear" w:color="auto" w:fill="C0C0C0"/>
            <w:vAlign w:val="center"/>
            <w:hideMark/>
          </w:tcPr>
          <w:p w:rsidR="00F71253" w:rsidRPr="008D660F" w:rsidRDefault="00F71253" w:rsidP="00101103">
            <w:pPr>
              <w:jc w:val="center"/>
              <w:rPr>
                <w:rFonts w:ascii="Tahoma" w:hAnsi="Tahoma" w:cs="Tahoma"/>
                <w:b/>
                <w:bCs/>
                <w:sz w:val="20"/>
                <w:szCs w:val="20"/>
              </w:rPr>
            </w:pPr>
            <w:r w:rsidRPr="008D660F">
              <w:rPr>
                <w:rFonts w:ascii="Tahoma" w:hAnsi="Tahoma" w:cs="Tahoma"/>
                <w:b/>
                <w:bCs/>
                <w:sz w:val="20"/>
                <w:szCs w:val="20"/>
              </w:rPr>
              <w:t>2,9</w:t>
            </w:r>
          </w:p>
        </w:tc>
      </w:tr>
    </w:tbl>
    <w:p w:rsidR="00F71253" w:rsidRPr="002828FA" w:rsidRDefault="00F71253" w:rsidP="00F71253">
      <w:pPr>
        <w:rPr>
          <w:rFonts w:ascii="Tahoma" w:hAnsi="Tahoma" w:cs="Tahoma"/>
          <w:sz w:val="24"/>
          <w:szCs w:val="24"/>
        </w:rPr>
      </w:pPr>
    </w:p>
    <w:p w:rsidR="00F71253" w:rsidRPr="002828FA" w:rsidRDefault="00F71253" w:rsidP="00F71253">
      <w:pPr>
        <w:rPr>
          <w:rFonts w:ascii="Tahoma" w:hAnsi="Tahoma" w:cs="Tahoma"/>
          <w:sz w:val="24"/>
          <w:szCs w:val="24"/>
        </w:rPr>
      </w:pPr>
    </w:p>
    <w:p w:rsidR="00F71253" w:rsidRPr="002828FA" w:rsidRDefault="00F71253" w:rsidP="00F71253">
      <w:pPr>
        <w:rPr>
          <w:rFonts w:ascii="Tahoma" w:hAnsi="Tahoma" w:cs="Tahoma"/>
          <w:sz w:val="24"/>
          <w:szCs w:val="24"/>
        </w:rPr>
      </w:pPr>
      <w:r w:rsidRPr="002828FA">
        <w:rPr>
          <w:rFonts w:ascii="Tahoma" w:hAnsi="Tahoma" w:cs="Tahoma"/>
          <w:sz w:val="24"/>
          <w:szCs w:val="24"/>
        </w:rPr>
        <w:t>Skala ocen:</w:t>
      </w:r>
    </w:p>
    <w:p w:rsidR="00F71253" w:rsidRPr="002828FA" w:rsidRDefault="00F71253" w:rsidP="00F71253">
      <w:pPr>
        <w:rPr>
          <w:rFonts w:ascii="Tahoma" w:hAnsi="Tahoma" w:cs="Tahoma"/>
          <w:sz w:val="24"/>
          <w:szCs w:val="24"/>
        </w:rPr>
      </w:pPr>
      <w:r w:rsidRPr="002828FA">
        <w:rPr>
          <w:rFonts w:ascii="Tahoma" w:hAnsi="Tahoma" w:cs="Tahoma"/>
          <w:sz w:val="24"/>
          <w:szCs w:val="24"/>
        </w:rPr>
        <w:t xml:space="preserve">1 </w:t>
      </w:r>
      <w:proofErr w:type="spellStart"/>
      <w:r w:rsidRPr="002828FA">
        <w:rPr>
          <w:rFonts w:ascii="Tahoma" w:hAnsi="Tahoma" w:cs="Tahoma"/>
          <w:sz w:val="24"/>
          <w:szCs w:val="24"/>
        </w:rPr>
        <w:t>pkt</w:t>
      </w:r>
      <w:proofErr w:type="spellEnd"/>
      <w:r w:rsidRPr="002828FA">
        <w:rPr>
          <w:rFonts w:ascii="Tahoma" w:hAnsi="Tahoma" w:cs="Tahoma"/>
          <w:sz w:val="24"/>
          <w:szCs w:val="24"/>
        </w:rPr>
        <w:t xml:space="preserve"> – bardzo niski poziom umiejętności, brak postępów.</w:t>
      </w:r>
    </w:p>
    <w:p w:rsidR="00F71253" w:rsidRPr="002828FA" w:rsidRDefault="00F71253" w:rsidP="00F71253">
      <w:pPr>
        <w:rPr>
          <w:rFonts w:ascii="Tahoma" w:hAnsi="Tahoma" w:cs="Tahoma"/>
          <w:sz w:val="24"/>
          <w:szCs w:val="24"/>
        </w:rPr>
      </w:pPr>
      <w:r w:rsidRPr="002828FA">
        <w:rPr>
          <w:rFonts w:ascii="Tahoma" w:hAnsi="Tahoma" w:cs="Tahoma"/>
          <w:sz w:val="24"/>
          <w:szCs w:val="24"/>
        </w:rPr>
        <w:t xml:space="preserve">2 </w:t>
      </w:r>
      <w:proofErr w:type="spellStart"/>
      <w:r w:rsidRPr="002828FA">
        <w:rPr>
          <w:rFonts w:ascii="Tahoma" w:hAnsi="Tahoma" w:cs="Tahoma"/>
          <w:sz w:val="24"/>
          <w:szCs w:val="24"/>
        </w:rPr>
        <w:t>pkt</w:t>
      </w:r>
      <w:proofErr w:type="spellEnd"/>
      <w:r w:rsidRPr="002828FA">
        <w:rPr>
          <w:rFonts w:ascii="Tahoma" w:hAnsi="Tahoma" w:cs="Tahoma"/>
          <w:sz w:val="24"/>
          <w:szCs w:val="24"/>
        </w:rPr>
        <w:t xml:space="preserve"> – niski poziom umiejętności, słaba dynamika rozwoju.</w:t>
      </w:r>
    </w:p>
    <w:p w:rsidR="00F71253" w:rsidRPr="002828FA" w:rsidRDefault="00F71253" w:rsidP="00F71253">
      <w:pPr>
        <w:rPr>
          <w:rFonts w:ascii="Tahoma" w:hAnsi="Tahoma" w:cs="Tahoma"/>
          <w:sz w:val="24"/>
          <w:szCs w:val="24"/>
        </w:rPr>
      </w:pPr>
      <w:r w:rsidRPr="002828FA">
        <w:rPr>
          <w:rFonts w:ascii="Tahoma" w:hAnsi="Tahoma" w:cs="Tahoma"/>
          <w:sz w:val="24"/>
          <w:szCs w:val="24"/>
        </w:rPr>
        <w:t xml:space="preserve">3 </w:t>
      </w:r>
      <w:proofErr w:type="spellStart"/>
      <w:r w:rsidRPr="002828FA">
        <w:rPr>
          <w:rFonts w:ascii="Tahoma" w:hAnsi="Tahoma" w:cs="Tahoma"/>
          <w:sz w:val="24"/>
          <w:szCs w:val="24"/>
        </w:rPr>
        <w:t>pkt</w:t>
      </w:r>
      <w:proofErr w:type="spellEnd"/>
      <w:r w:rsidRPr="002828FA">
        <w:rPr>
          <w:rFonts w:ascii="Tahoma" w:hAnsi="Tahoma" w:cs="Tahoma"/>
          <w:sz w:val="24"/>
          <w:szCs w:val="24"/>
        </w:rPr>
        <w:t xml:space="preserve"> – dobry poziom umiejętności, widoczne postępy.</w:t>
      </w:r>
    </w:p>
    <w:p w:rsidR="00F71253" w:rsidRDefault="00F71253" w:rsidP="00F71253">
      <w:r w:rsidRPr="002828FA">
        <w:rPr>
          <w:rFonts w:ascii="Tahoma" w:hAnsi="Tahoma" w:cs="Tahoma"/>
          <w:sz w:val="24"/>
          <w:szCs w:val="24"/>
        </w:rPr>
        <w:t xml:space="preserve">4 </w:t>
      </w:r>
      <w:proofErr w:type="spellStart"/>
      <w:r w:rsidRPr="002828FA">
        <w:rPr>
          <w:rFonts w:ascii="Tahoma" w:hAnsi="Tahoma" w:cs="Tahoma"/>
          <w:sz w:val="24"/>
          <w:szCs w:val="24"/>
        </w:rPr>
        <w:t>pkt</w:t>
      </w:r>
      <w:proofErr w:type="spellEnd"/>
      <w:r w:rsidRPr="002828FA">
        <w:rPr>
          <w:rFonts w:ascii="Tahoma" w:hAnsi="Tahoma" w:cs="Tahoma"/>
          <w:sz w:val="24"/>
          <w:szCs w:val="24"/>
        </w:rPr>
        <w:t xml:space="preserve"> – wysoki poziom umiejętności, dobre efekty rozwojowe</w:t>
      </w:r>
    </w:p>
    <w:p w:rsidR="00F71253" w:rsidRDefault="00F71253" w:rsidP="00B577AC">
      <w:pPr>
        <w:pStyle w:val="Nagwek1"/>
        <w:spacing w:before="0" w:after="0"/>
        <w:jc w:val="both"/>
        <w:rPr>
          <w:rFonts w:ascii="Tahoma" w:hAnsi="Tahoma" w:cs="Tahoma"/>
          <w:i/>
          <w:iCs/>
          <w:color w:val="000000" w:themeColor="text1"/>
          <w:sz w:val="24"/>
          <w:szCs w:val="24"/>
        </w:rPr>
      </w:pPr>
    </w:p>
    <w:p w:rsidR="00F71253" w:rsidRDefault="00F71253" w:rsidP="00B577AC">
      <w:pPr>
        <w:pStyle w:val="Nagwek1"/>
        <w:spacing w:before="0" w:after="0"/>
        <w:jc w:val="both"/>
        <w:rPr>
          <w:rFonts w:ascii="Tahoma" w:hAnsi="Tahoma" w:cs="Tahoma"/>
          <w:i/>
          <w:iCs/>
          <w:color w:val="000000" w:themeColor="text1"/>
          <w:sz w:val="24"/>
          <w:szCs w:val="24"/>
        </w:rPr>
      </w:pPr>
    </w:p>
    <w:p w:rsidR="00F71253" w:rsidRDefault="00F71253" w:rsidP="00B577AC">
      <w:pPr>
        <w:pStyle w:val="Nagwek1"/>
        <w:spacing w:before="0" w:after="0"/>
        <w:jc w:val="both"/>
        <w:rPr>
          <w:rFonts w:ascii="Tahoma" w:hAnsi="Tahoma" w:cs="Tahoma"/>
          <w:i/>
          <w:iCs/>
          <w:color w:val="000000" w:themeColor="text1"/>
          <w:sz w:val="24"/>
          <w:szCs w:val="24"/>
        </w:rPr>
      </w:pPr>
    </w:p>
    <w:p w:rsidR="00F71253" w:rsidRDefault="00F71253" w:rsidP="00B577AC">
      <w:pPr>
        <w:pStyle w:val="Nagwek1"/>
        <w:spacing w:before="0" w:after="0"/>
        <w:jc w:val="both"/>
        <w:rPr>
          <w:rFonts w:ascii="Tahoma" w:hAnsi="Tahoma" w:cs="Tahoma"/>
          <w:i/>
          <w:iCs/>
          <w:color w:val="000000" w:themeColor="text1"/>
          <w:sz w:val="24"/>
          <w:szCs w:val="24"/>
        </w:rPr>
      </w:pPr>
    </w:p>
    <w:p w:rsidR="00F71253" w:rsidRDefault="00F71253" w:rsidP="00B577AC">
      <w:pPr>
        <w:pStyle w:val="Nagwek1"/>
        <w:spacing w:before="0" w:after="0"/>
        <w:jc w:val="both"/>
        <w:rPr>
          <w:rFonts w:ascii="Tahoma" w:hAnsi="Tahoma" w:cs="Tahoma"/>
          <w:i/>
          <w:iCs/>
          <w:color w:val="000000" w:themeColor="text1"/>
          <w:sz w:val="24"/>
          <w:szCs w:val="24"/>
        </w:rPr>
      </w:pPr>
    </w:p>
    <w:p w:rsidR="00F71253" w:rsidRDefault="00F71253" w:rsidP="00B577AC">
      <w:pPr>
        <w:pStyle w:val="Nagwek1"/>
        <w:spacing w:before="0" w:after="0"/>
        <w:jc w:val="both"/>
        <w:rPr>
          <w:rFonts w:ascii="Tahoma" w:hAnsi="Tahoma" w:cs="Tahoma"/>
          <w:i/>
          <w:iCs/>
          <w:color w:val="000000" w:themeColor="text1"/>
          <w:sz w:val="24"/>
          <w:szCs w:val="24"/>
        </w:rPr>
      </w:pPr>
    </w:p>
    <w:p w:rsidR="00F71253" w:rsidRDefault="00F71253" w:rsidP="00B577AC">
      <w:pPr>
        <w:pStyle w:val="Nagwek1"/>
        <w:spacing w:before="0" w:after="0"/>
        <w:jc w:val="both"/>
        <w:rPr>
          <w:rFonts w:ascii="Tahoma" w:hAnsi="Tahoma" w:cs="Tahoma"/>
          <w:i/>
          <w:iCs/>
          <w:color w:val="000000" w:themeColor="text1"/>
          <w:sz w:val="24"/>
          <w:szCs w:val="24"/>
        </w:rPr>
      </w:pPr>
    </w:p>
    <w:p w:rsidR="00F17DA1" w:rsidRDefault="00F17DA1" w:rsidP="00F17DA1"/>
    <w:p w:rsidR="00F71253" w:rsidRDefault="00F71253" w:rsidP="00B577AC">
      <w:pPr>
        <w:pStyle w:val="Nagwek1"/>
        <w:spacing w:before="0" w:after="0"/>
        <w:jc w:val="both"/>
        <w:rPr>
          <w:rFonts w:ascii="Times New Roman" w:hAnsi="Times New Roman" w:cs="Times New Roman"/>
          <w:b w:val="0"/>
          <w:bCs w:val="0"/>
          <w:kern w:val="0"/>
          <w:sz w:val="26"/>
          <w:szCs w:val="26"/>
        </w:rPr>
      </w:pPr>
    </w:p>
    <w:p w:rsidR="005D25BA" w:rsidRPr="005D25BA" w:rsidRDefault="005D25BA" w:rsidP="005D25BA"/>
    <w:p w:rsidR="005D3E95" w:rsidRPr="0027193B" w:rsidRDefault="005D3E95" w:rsidP="00B577AC">
      <w:pPr>
        <w:pStyle w:val="Nagwek1"/>
        <w:spacing w:before="0" w:after="0"/>
        <w:jc w:val="both"/>
        <w:rPr>
          <w:rFonts w:ascii="Tahoma" w:hAnsi="Tahoma" w:cs="Tahoma"/>
          <w:i/>
          <w:iCs/>
          <w:color w:val="000000" w:themeColor="text1"/>
          <w:sz w:val="24"/>
          <w:szCs w:val="24"/>
        </w:rPr>
      </w:pPr>
      <w:r w:rsidRPr="0027193B">
        <w:rPr>
          <w:rFonts w:ascii="Tahoma" w:hAnsi="Tahoma" w:cs="Tahoma"/>
          <w:i/>
          <w:iCs/>
          <w:color w:val="000000" w:themeColor="text1"/>
          <w:sz w:val="24"/>
          <w:szCs w:val="24"/>
        </w:rPr>
        <w:lastRenderedPageBreak/>
        <w:t>Dodatkowe programy rehabilitacji realizowane w WTZ.</w:t>
      </w:r>
    </w:p>
    <w:p w:rsidR="005D3E95" w:rsidRPr="0027193B" w:rsidRDefault="005D3E95" w:rsidP="005D3E95">
      <w:pPr>
        <w:tabs>
          <w:tab w:val="left" w:pos="900"/>
        </w:tabs>
        <w:spacing w:line="360" w:lineRule="auto"/>
        <w:jc w:val="both"/>
        <w:rPr>
          <w:rFonts w:ascii="Tahoma" w:hAnsi="Tahoma" w:cs="Tahoma"/>
          <w:color w:val="000000" w:themeColor="text1"/>
          <w:sz w:val="24"/>
          <w:szCs w:val="24"/>
        </w:rPr>
      </w:pPr>
    </w:p>
    <w:p w:rsidR="00843B84" w:rsidRDefault="00843B84" w:rsidP="00D80319">
      <w:pPr>
        <w:spacing w:line="360" w:lineRule="auto"/>
        <w:ind w:firstLine="708"/>
        <w:jc w:val="both"/>
        <w:rPr>
          <w:rFonts w:ascii="Tahoma" w:hAnsi="Tahoma" w:cs="Tahoma"/>
          <w:color w:val="000000" w:themeColor="text1"/>
          <w:sz w:val="24"/>
          <w:szCs w:val="24"/>
        </w:rPr>
      </w:pPr>
      <w:r w:rsidRPr="0027193B">
        <w:rPr>
          <w:rFonts w:ascii="Tahoma" w:hAnsi="Tahoma" w:cs="Tahoma"/>
          <w:color w:val="000000" w:themeColor="text1"/>
          <w:sz w:val="24"/>
          <w:szCs w:val="24"/>
        </w:rPr>
        <w:t>Zajęcia</w:t>
      </w:r>
      <w:r w:rsidR="00A302F8" w:rsidRPr="0027193B">
        <w:rPr>
          <w:rFonts w:ascii="Tahoma" w:hAnsi="Tahoma" w:cs="Tahoma"/>
          <w:color w:val="000000" w:themeColor="text1"/>
          <w:sz w:val="24"/>
          <w:szCs w:val="24"/>
        </w:rPr>
        <w:t xml:space="preserve"> terapeutyczne</w:t>
      </w:r>
      <w:r w:rsidRPr="0027193B">
        <w:rPr>
          <w:rFonts w:ascii="Tahoma" w:hAnsi="Tahoma" w:cs="Tahoma"/>
          <w:color w:val="000000" w:themeColor="text1"/>
          <w:sz w:val="24"/>
          <w:szCs w:val="24"/>
        </w:rPr>
        <w:t xml:space="preserve"> swoim działaniem obejmują wyjścia poza teren WTZ oraz formy z</w:t>
      </w:r>
      <w:r w:rsidR="00D80319" w:rsidRPr="0027193B">
        <w:rPr>
          <w:rFonts w:ascii="Tahoma" w:hAnsi="Tahoma" w:cs="Tahoma"/>
          <w:color w:val="000000" w:themeColor="text1"/>
          <w:sz w:val="24"/>
          <w:szCs w:val="24"/>
        </w:rPr>
        <w:t xml:space="preserve">ajęć zorganizowanych na terenie </w:t>
      </w:r>
      <w:r w:rsidRPr="0027193B">
        <w:rPr>
          <w:rFonts w:ascii="Tahoma" w:hAnsi="Tahoma" w:cs="Tahoma"/>
          <w:color w:val="000000" w:themeColor="text1"/>
          <w:sz w:val="24"/>
          <w:szCs w:val="24"/>
        </w:rPr>
        <w:t>WTZ.</w:t>
      </w:r>
    </w:p>
    <w:p w:rsidR="00843B84" w:rsidRPr="007B7C57" w:rsidRDefault="00843B84" w:rsidP="00843B84">
      <w:pPr>
        <w:spacing w:line="360" w:lineRule="auto"/>
        <w:rPr>
          <w:rFonts w:ascii="Tahoma" w:hAnsi="Tahoma" w:cs="Tahoma"/>
          <w:b/>
          <w:bCs/>
          <w:color w:val="FF0000"/>
          <w:sz w:val="24"/>
          <w:szCs w:val="24"/>
        </w:rPr>
      </w:pPr>
    </w:p>
    <w:p w:rsidR="005D25BA" w:rsidRPr="00920FA7" w:rsidRDefault="005D25BA" w:rsidP="005D25BA">
      <w:pPr>
        <w:spacing w:line="360" w:lineRule="auto"/>
        <w:rPr>
          <w:color w:val="000000" w:themeColor="text1"/>
          <w:u w:val="single"/>
        </w:rPr>
      </w:pPr>
      <w:r w:rsidRPr="00920FA7">
        <w:rPr>
          <w:color w:val="000000" w:themeColor="text1"/>
          <w:u w:val="single"/>
        </w:rPr>
        <w:t>Cel prowadzonych zajęć:</w:t>
      </w:r>
    </w:p>
    <w:p w:rsidR="005D25BA" w:rsidRPr="00920FA7" w:rsidRDefault="005D25BA" w:rsidP="005D25BA">
      <w:pPr>
        <w:pStyle w:val="Akapitzlist1"/>
        <w:numPr>
          <w:ilvl w:val="0"/>
          <w:numId w:val="18"/>
        </w:numPr>
        <w:spacing w:line="360" w:lineRule="auto"/>
        <w:rPr>
          <w:color w:val="000000" w:themeColor="text1"/>
        </w:rPr>
      </w:pPr>
      <w:r w:rsidRPr="00920FA7">
        <w:rPr>
          <w:color w:val="000000" w:themeColor="text1"/>
        </w:rPr>
        <w:t>zwiększenie świadomości społecznej,</w:t>
      </w:r>
    </w:p>
    <w:p w:rsidR="005D25BA" w:rsidRPr="00920FA7" w:rsidRDefault="005D25BA" w:rsidP="005D25BA">
      <w:pPr>
        <w:pStyle w:val="Akapitzlist1"/>
        <w:numPr>
          <w:ilvl w:val="0"/>
          <w:numId w:val="18"/>
        </w:numPr>
        <w:spacing w:line="360" w:lineRule="auto"/>
        <w:rPr>
          <w:color w:val="000000" w:themeColor="text1"/>
        </w:rPr>
      </w:pPr>
      <w:r w:rsidRPr="00920FA7">
        <w:rPr>
          <w:color w:val="000000" w:themeColor="text1"/>
        </w:rPr>
        <w:t>rozwinięcie umiejętności ekonomicznych,</w:t>
      </w:r>
    </w:p>
    <w:p w:rsidR="005D25BA" w:rsidRPr="00920FA7" w:rsidRDefault="005D25BA" w:rsidP="005D25BA">
      <w:pPr>
        <w:pStyle w:val="Akapitzlist1"/>
        <w:numPr>
          <w:ilvl w:val="0"/>
          <w:numId w:val="18"/>
        </w:numPr>
        <w:spacing w:line="360" w:lineRule="auto"/>
        <w:rPr>
          <w:color w:val="000000" w:themeColor="text1"/>
        </w:rPr>
      </w:pPr>
      <w:r w:rsidRPr="00920FA7">
        <w:rPr>
          <w:color w:val="000000" w:themeColor="text1"/>
        </w:rPr>
        <w:t>rozwijanie świadomości ekonomicznej,</w:t>
      </w:r>
    </w:p>
    <w:p w:rsidR="005D25BA" w:rsidRPr="00920FA7" w:rsidRDefault="005D25BA" w:rsidP="005D25BA">
      <w:pPr>
        <w:pStyle w:val="Akapitzlist1"/>
        <w:numPr>
          <w:ilvl w:val="0"/>
          <w:numId w:val="18"/>
        </w:numPr>
        <w:spacing w:line="360" w:lineRule="auto"/>
        <w:rPr>
          <w:color w:val="000000" w:themeColor="text1"/>
        </w:rPr>
      </w:pPr>
      <w:r w:rsidRPr="00920FA7">
        <w:rPr>
          <w:color w:val="000000" w:themeColor="text1"/>
        </w:rPr>
        <w:t>poznanie zasad funkcjonowania w społeczeństwie,</w:t>
      </w:r>
    </w:p>
    <w:p w:rsidR="005D25BA" w:rsidRPr="00920FA7" w:rsidRDefault="005D25BA" w:rsidP="005D25BA">
      <w:pPr>
        <w:pStyle w:val="Akapitzlist1"/>
        <w:numPr>
          <w:ilvl w:val="0"/>
          <w:numId w:val="18"/>
        </w:numPr>
        <w:spacing w:line="360" w:lineRule="auto"/>
        <w:rPr>
          <w:color w:val="000000" w:themeColor="text1"/>
        </w:rPr>
      </w:pPr>
      <w:r w:rsidRPr="00920FA7">
        <w:rPr>
          <w:color w:val="000000" w:themeColor="text1"/>
        </w:rPr>
        <w:t>nabywanie umiejętności spędzania wolnego czasu w twórczy sposób,</w:t>
      </w:r>
    </w:p>
    <w:p w:rsidR="005D25BA" w:rsidRPr="00920FA7" w:rsidRDefault="005D25BA" w:rsidP="005D25BA">
      <w:pPr>
        <w:pStyle w:val="Akapitzlist1"/>
        <w:numPr>
          <w:ilvl w:val="0"/>
          <w:numId w:val="18"/>
        </w:numPr>
        <w:spacing w:line="360" w:lineRule="auto"/>
        <w:rPr>
          <w:color w:val="000000" w:themeColor="text1"/>
        </w:rPr>
      </w:pPr>
      <w:r w:rsidRPr="00920FA7">
        <w:rPr>
          <w:color w:val="000000" w:themeColor="text1"/>
        </w:rPr>
        <w:t>rozwój ruchowy i emocjonalny,</w:t>
      </w:r>
    </w:p>
    <w:p w:rsidR="005D25BA" w:rsidRPr="00920FA7" w:rsidRDefault="005D25BA" w:rsidP="005D25BA">
      <w:pPr>
        <w:pStyle w:val="Akapitzlist1"/>
        <w:numPr>
          <w:ilvl w:val="0"/>
          <w:numId w:val="18"/>
        </w:numPr>
        <w:spacing w:line="360" w:lineRule="auto"/>
        <w:rPr>
          <w:color w:val="000000" w:themeColor="text1"/>
        </w:rPr>
      </w:pPr>
      <w:r w:rsidRPr="00920FA7">
        <w:rPr>
          <w:color w:val="000000" w:themeColor="text1"/>
        </w:rPr>
        <w:t>ćwiczenie równowagi i koncentracji uwagi,</w:t>
      </w:r>
    </w:p>
    <w:p w:rsidR="005D25BA" w:rsidRPr="00920FA7" w:rsidRDefault="005D25BA" w:rsidP="005D25BA">
      <w:pPr>
        <w:pStyle w:val="Akapitzlist1"/>
        <w:numPr>
          <w:ilvl w:val="0"/>
          <w:numId w:val="18"/>
        </w:numPr>
        <w:spacing w:line="360" w:lineRule="auto"/>
        <w:rPr>
          <w:color w:val="000000" w:themeColor="text1"/>
        </w:rPr>
      </w:pPr>
      <w:r w:rsidRPr="00920FA7">
        <w:rPr>
          <w:color w:val="000000" w:themeColor="text1"/>
        </w:rPr>
        <w:t>integracja uczestników poprzez ruch i zabawę,</w:t>
      </w:r>
    </w:p>
    <w:p w:rsidR="005D25BA" w:rsidRPr="00920FA7" w:rsidRDefault="005D25BA" w:rsidP="005D25BA">
      <w:pPr>
        <w:pStyle w:val="Akapitzlist1"/>
        <w:numPr>
          <w:ilvl w:val="0"/>
          <w:numId w:val="18"/>
        </w:numPr>
        <w:spacing w:line="360" w:lineRule="auto"/>
        <w:rPr>
          <w:color w:val="000000" w:themeColor="text1"/>
        </w:rPr>
      </w:pPr>
      <w:r w:rsidRPr="00920FA7">
        <w:rPr>
          <w:color w:val="000000" w:themeColor="text1"/>
        </w:rPr>
        <w:t>zwiększenie aktywności społecznej i ruchowej uczestników,</w:t>
      </w:r>
    </w:p>
    <w:p w:rsidR="005D25BA" w:rsidRDefault="005D25BA" w:rsidP="005D25BA">
      <w:pPr>
        <w:pStyle w:val="Akapitzlist1"/>
        <w:numPr>
          <w:ilvl w:val="0"/>
          <w:numId w:val="18"/>
        </w:numPr>
        <w:spacing w:line="360" w:lineRule="auto"/>
        <w:rPr>
          <w:color w:val="000000" w:themeColor="text1"/>
        </w:rPr>
      </w:pPr>
      <w:r w:rsidRPr="00920FA7">
        <w:rPr>
          <w:color w:val="000000" w:themeColor="text1"/>
        </w:rPr>
        <w:t xml:space="preserve">uświadomienie </w:t>
      </w:r>
      <w:r w:rsidR="009801AC">
        <w:rPr>
          <w:color w:val="000000" w:themeColor="text1"/>
        </w:rPr>
        <w:t>przynależności do społeczeństwa,</w:t>
      </w:r>
    </w:p>
    <w:p w:rsidR="009801AC" w:rsidRPr="00920FA7" w:rsidRDefault="009801AC" w:rsidP="005D25BA">
      <w:pPr>
        <w:pStyle w:val="Akapitzlist1"/>
        <w:numPr>
          <w:ilvl w:val="0"/>
          <w:numId w:val="18"/>
        </w:numPr>
        <w:spacing w:line="360" w:lineRule="auto"/>
        <w:rPr>
          <w:color w:val="000000" w:themeColor="text1"/>
        </w:rPr>
      </w:pPr>
      <w:r>
        <w:rPr>
          <w:color w:val="000000" w:themeColor="text1"/>
        </w:rPr>
        <w:t xml:space="preserve">rozwijanie umiejętności </w:t>
      </w:r>
      <w:r w:rsidR="00B52086">
        <w:rPr>
          <w:color w:val="000000" w:themeColor="text1"/>
        </w:rPr>
        <w:t>związanych z pracą zawodową.</w:t>
      </w:r>
    </w:p>
    <w:p w:rsidR="005D25BA" w:rsidRPr="0060094F" w:rsidRDefault="005D25BA" w:rsidP="005D25BA">
      <w:pPr>
        <w:rPr>
          <w:color w:val="FF0000"/>
        </w:rPr>
      </w:pPr>
    </w:p>
    <w:p w:rsidR="005D25BA" w:rsidRPr="00920FA7" w:rsidRDefault="00B52086" w:rsidP="005D25BA">
      <w:pPr>
        <w:ind w:left="180"/>
        <w:rPr>
          <w:color w:val="000000" w:themeColor="text1"/>
          <w:u w:val="single"/>
        </w:rPr>
      </w:pPr>
      <w:r>
        <w:rPr>
          <w:color w:val="000000" w:themeColor="text1"/>
        </w:rPr>
        <w:t>1</w:t>
      </w:r>
      <w:r w:rsidR="005D25BA" w:rsidRPr="00F113C6">
        <w:rPr>
          <w:color w:val="000000" w:themeColor="text1"/>
        </w:rPr>
        <w:t xml:space="preserve">) </w:t>
      </w:r>
      <w:r w:rsidR="005D25BA" w:rsidRPr="00920FA7">
        <w:rPr>
          <w:color w:val="000000" w:themeColor="text1"/>
          <w:u w:val="single"/>
        </w:rPr>
        <w:t>Zabawy rekreacyjno</w:t>
      </w:r>
      <w:r w:rsidR="00BC70D9">
        <w:rPr>
          <w:color w:val="000000" w:themeColor="text1"/>
          <w:u w:val="single"/>
        </w:rPr>
        <w:t>-</w:t>
      </w:r>
      <w:r w:rsidR="005D25BA" w:rsidRPr="00920FA7">
        <w:rPr>
          <w:color w:val="000000" w:themeColor="text1"/>
          <w:u w:val="single"/>
        </w:rPr>
        <w:t>ruchowe.</w:t>
      </w:r>
    </w:p>
    <w:p w:rsidR="005D25BA" w:rsidRPr="00920FA7" w:rsidRDefault="005D25BA" w:rsidP="005D25BA">
      <w:pPr>
        <w:ind w:left="180"/>
        <w:rPr>
          <w:color w:val="000000" w:themeColor="text1"/>
        </w:rPr>
      </w:pPr>
      <w:r w:rsidRPr="00920FA7">
        <w:rPr>
          <w:color w:val="000000" w:themeColor="text1"/>
        </w:rPr>
        <w:tab/>
      </w:r>
    </w:p>
    <w:p w:rsidR="005D25BA" w:rsidRPr="00920FA7" w:rsidRDefault="00BC70D9" w:rsidP="005D25BA">
      <w:pPr>
        <w:spacing w:line="360" w:lineRule="auto"/>
        <w:ind w:left="181" w:firstLine="357"/>
        <w:jc w:val="both"/>
        <w:rPr>
          <w:color w:val="000000" w:themeColor="text1"/>
        </w:rPr>
      </w:pPr>
      <w:r>
        <w:rPr>
          <w:color w:val="000000" w:themeColor="text1"/>
        </w:rPr>
        <w:t xml:space="preserve">  Zajęcia rekreacyjno</w:t>
      </w:r>
      <w:r w:rsidR="00F113C6">
        <w:rPr>
          <w:color w:val="000000" w:themeColor="text1"/>
        </w:rPr>
        <w:t>-</w:t>
      </w:r>
      <w:r w:rsidR="005D25BA" w:rsidRPr="00920FA7">
        <w:rPr>
          <w:color w:val="000000" w:themeColor="text1"/>
        </w:rPr>
        <w:t xml:space="preserve">ruchowe </w:t>
      </w:r>
      <w:r>
        <w:rPr>
          <w:color w:val="000000" w:themeColor="text1"/>
        </w:rPr>
        <w:t xml:space="preserve">dla uczestników odgrywają bardzo ważną rolę </w:t>
      </w:r>
      <w:r>
        <w:rPr>
          <w:color w:val="000000" w:themeColor="text1"/>
        </w:rPr>
        <w:br/>
        <w:t xml:space="preserve">w procesie rehabilitacji, integracji społecznej oraz poprawy jakości życia. Są one dostosowane do indywidualnych możliwości uczestników, rodzaju i stopnia niepełnosprawności, a ich celem </w:t>
      </w:r>
      <w:r w:rsidR="001025E2">
        <w:rPr>
          <w:color w:val="000000" w:themeColor="text1"/>
        </w:rPr>
        <w:t xml:space="preserve">jest wspieranie </w:t>
      </w:r>
      <w:r w:rsidR="000F5FB8">
        <w:rPr>
          <w:color w:val="000000" w:themeColor="text1"/>
        </w:rPr>
        <w:t xml:space="preserve">zarówno sprawności fizycznej jak </w:t>
      </w:r>
      <w:r w:rsidR="000F5FB8">
        <w:rPr>
          <w:color w:val="000000" w:themeColor="text1"/>
        </w:rPr>
        <w:br/>
        <w:t xml:space="preserve">i psychicznej. Regularna aktywność ruchowa pomaga w utrzymaniu i poprawie kondycji, koordynacji, równowagi oraz siły mięśniowej. Zajęcia takie jak gimnastyka usprawniająca, ćwiczenia ogólnorozwojowe, pływanie, czy gry i zabawy ruchowe sprzyjają lepszemu funkcjonowaniu organizmu oraz zapobiegają wtórnym schorzeniom wynikającym z braku ruchu. Ruch wpływa również pozytywnie na samopoczucie, redukuje stres i poprawia nastrój. Istotnym elementem zajęć rekreacyjno-ruchowych jest ich aspekt społeczny. Uczestnictwo w zajęciach grupowych umożliwia nawiązywanie relacji, integracji z innymi uczestnikami poszczególnych pracowni oraz budowaniu poczucia przynależności. Dla wielu uczestników jest także okazją do zwiększenia </w:t>
      </w:r>
      <w:r w:rsidR="000F5FB8">
        <w:rPr>
          <w:color w:val="000000" w:themeColor="text1"/>
        </w:rPr>
        <w:lastRenderedPageBreak/>
        <w:t>pewności siebie, przełamywania barier i rozwijania samodzielności. Dzięki temu uczestnicy mogą</w:t>
      </w:r>
      <w:r w:rsidR="00D915B5">
        <w:rPr>
          <w:color w:val="000000" w:themeColor="text1"/>
        </w:rPr>
        <w:t xml:space="preserve"> aktywnie uczestniczyć w życiu społecznym, rozwijać swoje zainteresowania oraz czerpać satysfakcję z ruchu i wspólnej zabawy.</w:t>
      </w:r>
      <w:r w:rsidR="000F5FB8">
        <w:rPr>
          <w:color w:val="000000" w:themeColor="text1"/>
        </w:rPr>
        <w:t xml:space="preserve">  </w:t>
      </w:r>
    </w:p>
    <w:p w:rsidR="00D915B5" w:rsidRDefault="00D915B5" w:rsidP="00D915B5">
      <w:pPr>
        <w:rPr>
          <w:color w:val="000000" w:themeColor="text1"/>
        </w:rPr>
      </w:pPr>
    </w:p>
    <w:p w:rsidR="005D25BA" w:rsidRPr="00D915B5" w:rsidRDefault="00D915B5" w:rsidP="00D915B5">
      <w:pPr>
        <w:rPr>
          <w:color w:val="000000" w:themeColor="text1"/>
          <w:u w:val="single"/>
        </w:rPr>
      </w:pPr>
      <w:r>
        <w:rPr>
          <w:color w:val="000000" w:themeColor="text1"/>
        </w:rPr>
        <w:t xml:space="preserve">  2) </w:t>
      </w:r>
      <w:r w:rsidR="005D25BA" w:rsidRPr="00D915B5">
        <w:rPr>
          <w:color w:val="000000" w:themeColor="text1"/>
          <w:u w:val="single"/>
        </w:rPr>
        <w:t>Wyjścia do ogólnodostępnych sklepów i nauka gospodarowania kieszonkowym.</w:t>
      </w:r>
    </w:p>
    <w:p w:rsidR="005D25BA" w:rsidRPr="00920FA7" w:rsidRDefault="005D25BA" w:rsidP="005D25BA">
      <w:pPr>
        <w:ind w:left="180" w:firstLine="360"/>
        <w:rPr>
          <w:color w:val="000000" w:themeColor="text1"/>
        </w:rPr>
      </w:pPr>
    </w:p>
    <w:p w:rsidR="005D25BA" w:rsidRPr="00920FA7" w:rsidRDefault="009E4735" w:rsidP="005D25BA">
      <w:pPr>
        <w:spacing w:line="360" w:lineRule="auto"/>
        <w:ind w:left="181" w:firstLine="527"/>
        <w:jc w:val="both"/>
        <w:rPr>
          <w:color w:val="000000" w:themeColor="text1"/>
        </w:rPr>
      </w:pPr>
      <w:r>
        <w:rPr>
          <w:color w:val="000000" w:themeColor="text1"/>
        </w:rPr>
        <w:t xml:space="preserve">Wyjścia do ogólnodostępnych sklepów odgrywają ważną rolę w procesie usamodzielniania się naszych uczestników. Dają one możliwość praktycznego ćwiczenia codziennych umiejętności, takie jak planowanie zakupów, poruszanie się w przestrzeni publicznej, </w:t>
      </w:r>
      <w:r w:rsidR="00CB04F3">
        <w:rPr>
          <w:color w:val="000000" w:themeColor="text1"/>
        </w:rPr>
        <w:t xml:space="preserve">kontakt z innymi ludźmi oraz </w:t>
      </w:r>
      <w:r w:rsidR="000022EC">
        <w:rPr>
          <w:color w:val="000000" w:themeColor="text1"/>
        </w:rPr>
        <w:t>podejmowania</w:t>
      </w:r>
      <w:r w:rsidR="00CB04F3">
        <w:rPr>
          <w:color w:val="000000" w:themeColor="text1"/>
        </w:rPr>
        <w:t xml:space="preserve"> prostych decyzji. Regularne wizyty w sklepach pomagają także przełamywać bariery społeczne i wzmacniają poczucie pewności siebie. Istotnym elementem takich wyjść jest nauka gospodarowania pieniędzmi. Uczestnicy uczą się rozpoznawania nominałów, porównywania cen, planowania wydatków oraz dokonywania świadomych wyborów zakupowych. Dzięki temu rozwijają odpowiedzialność finansową i lepiej rozumieją wartość pieniędzy. Nauka ta, prowadzona w praktycznych sytuacjach, sprzyja utrwalaniu zdobytych umiejętności i przygotowuje do bardziej samodzielnego funkcjonowania w życiu codziennym. Wyjścia do sklepów połączone z odpowiednim wsparciem instruktorów są więc ważnym elementem rehabilitacji społecznej i edukacji ekonomicznej osób z </w:t>
      </w:r>
      <w:proofErr w:type="spellStart"/>
      <w:r w:rsidR="00CB04F3">
        <w:rPr>
          <w:color w:val="000000" w:themeColor="text1"/>
        </w:rPr>
        <w:t>niepełnosprawnościami</w:t>
      </w:r>
      <w:proofErr w:type="spellEnd"/>
      <w:r w:rsidR="00CB04F3">
        <w:rPr>
          <w:color w:val="000000" w:themeColor="text1"/>
        </w:rPr>
        <w:t xml:space="preserve">. Pomagają one budować samodzielność, zaradność życiową oraz aktywne uczestnictwo w życiu społecznym.  </w:t>
      </w:r>
    </w:p>
    <w:p w:rsidR="005D25BA" w:rsidRPr="0060094F" w:rsidRDefault="005D25BA" w:rsidP="003B0C52">
      <w:pPr>
        <w:spacing w:line="360" w:lineRule="auto"/>
        <w:jc w:val="both"/>
        <w:rPr>
          <w:color w:val="FF0000"/>
        </w:rPr>
      </w:pPr>
    </w:p>
    <w:p w:rsidR="005D25BA" w:rsidRPr="003B0C52" w:rsidRDefault="003B0C52" w:rsidP="003B0C52">
      <w:pPr>
        <w:widowControl w:val="0"/>
        <w:suppressAutoHyphens/>
        <w:spacing w:line="360" w:lineRule="auto"/>
        <w:jc w:val="both"/>
        <w:rPr>
          <w:color w:val="000000" w:themeColor="text1"/>
        </w:rPr>
      </w:pPr>
      <w:r>
        <w:rPr>
          <w:bCs/>
          <w:color w:val="000000" w:themeColor="text1"/>
        </w:rPr>
        <w:t xml:space="preserve">   3)  </w:t>
      </w:r>
      <w:r w:rsidR="005D25BA" w:rsidRPr="003B0C52">
        <w:rPr>
          <w:bCs/>
          <w:color w:val="000000" w:themeColor="text1"/>
          <w:u w:val="single"/>
        </w:rPr>
        <w:t>Biblioterapia.</w:t>
      </w:r>
    </w:p>
    <w:p w:rsidR="005D25BA" w:rsidRPr="00A579C9" w:rsidRDefault="005D25BA" w:rsidP="005D25BA">
      <w:pPr>
        <w:pStyle w:val="Tekstpodstawowywcity"/>
        <w:spacing w:line="360" w:lineRule="auto"/>
        <w:ind w:left="284"/>
        <w:jc w:val="both"/>
        <w:rPr>
          <w:bCs/>
          <w:color w:val="000000" w:themeColor="text1"/>
          <w:sz w:val="24"/>
          <w:szCs w:val="24"/>
        </w:rPr>
      </w:pPr>
      <w:r w:rsidRPr="00A579C9">
        <w:rPr>
          <w:bCs/>
          <w:color w:val="000000" w:themeColor="text1"/>
          <w:sz w:val="24"/>
          <w:szCs w:val="24"/>
        </w:rPr>
        <w:tab/>
        <w:t>W 2025 roku w zajęciach biblioterapeutycznych uczestniczyło 19 osób niepełnosprawnych. Wyjazdy do  Biblioteki Miejsko-Powiatowej w Kwidzynie odbywały się w miarę potrzeb uczestników jednak nie mniej niż  dwa razy w miesiącu, w celu wypożyczenia i wymiany</w:t>
      </w:r>
      <w:r>
        <w:rPr>
          <w:bCs/>
          <w:color w:val="000000" w:themeColor="text1"/>
          <w:sz w:val="24"/>
          <w:szCs w:val="24"/>
        </w:rPr>
        <w:t xml:space="preserve"> książek, </w:t>
      </w:r>
      <w:proofErr w:type="spellStart"/>
      <w:r>
        <w:rPr>
          <w:bCs/>
          <w:color w:val="000000" w:themeColor="text1"/>
          <w:sz w:val="24"/>
          <w:szCs w:val="24"/>
        </w:rPr>
        <w:t>audiobooków</w:t>
      </w:r>
      <w:proofErr w:type="spellEnd"/>
      <w:r>
        <w:rPr>
          <w:bCs/>
          <w:color w:val="000000" w:themeColor="text1"/>
          <w:sz w:val="24"/>
          <w:szCs w:val="24"/>
        </w:rPr>
        <w:t xml:space="preserve"> oraz gier planszowych. </w:t>
      </w:r>
    </w:p>
    <w:p w:rsidR="003C45A6" w:rsidRDefault="005D25BA" w:rsidP="005D25BA">
      <w:pPr>
        <w:pStyle w:val="Tekstpodstawowywcity"/>
        <w:spacing w:line="360" w:lineRule="auto"/>
        <w:ind w:left="284"/>
        <w:jc w:val="both"/>
        <w:rPr>
          <w:bCs/>
          <w:color w:val="000000" w:themeColor="text1"/>
          <w:sz w:val="24"/>
          <w:szCs w:val="24"/>
        </w:rPr>
      </w:pPr>
      <w:r w:rsidRPr="00A579C9">
        <w:rPr>
          <w:bCs/>
          <w:color w:val="000000" w:themeColor="text1"/>
          <w:sz w:val="24"/>
          <w:szCs w:val="24"/>
        </w:rPr>
        <w:t xml:space="preserve">Osoby z różnym stopniem niepełnosprawności uczestniczyły w zajęciach warsztatowych  </w:t>
      </w:r>
      <w:r w:rsidR="00F113C6">
        <w:rPr>
          <w:bCs/>
          <w:color w:val="000000" w:themeColor="text1"/>
          <w:sz w:val="24"/>
          <w:szCs w:val="24"/>
        </w:rPr>
        <w:br/>
      </w:r>
      <w:r w:rsidRPr="00A579C9">
        <w:rPr>
          <w:bCs/>
          <w:color w:val="000000" w:themeColor="text1"/>
          <w:sz w:val="24"/>
          <w:szCs w:val="24"/>
        </w:rPr>
        <w:t>z biblioterapii organizowanych na terenie WTZ. Zajęcia były oparte na formie spotkań, gdzie poruszane były różnego rodzaju tematy na podstawie przeczytanych czy wysłuchanych książek. Omawiano  i analizowano wspólnie wypożyczoną literaturę.</w:t>
      </w:r>
    </w:p>
    <w:p w:rsidR="005D25BA" w:rsidRDefault="003C45A6" w:rsidP="002620DB">
      <w:pPr>
        <w:pStyle w:val="Tekstpodstawowywcity"/>
        <w:spacing w:line="360" w:lineRule="auto"/>
        <w:ind w:left="284"/>
        <w:jc w:val="both"/>
        <w:rPr>
          <w:bCs/>
          <w:color w:val="000000" w:themeColor="text1"/>
          <w:sz w:val="24"/>
          <w:szCs w:val="24"/>
        </w:rPr>
      </w:pPr>
      <w:r>
        <w:rPr>
          <w:bCs/>
          <w:color w:val="000000" w:themeColor="text1"/>
          <w:sz w:val="24"/>
          <w:szCs w:val="24"/>
        </w:rPr>
        <w:lastRenderedPageBreak/>
        <w:t xml:space="preserve">Biblioterapia osób niepełnosprawnych jest formą wsparcia terapeutycznego, która wykorzystuje literaturę - książki, opowiadania, wiersze czy teksty biograficzne - w celu poprawy dobrostanu psychicznego, emocjonalnego i społecznego osób z różnymi rodzajami niepełnosprawności. Metoda ta opiera się na założeniu, że kontakt z odpowiednio dobranym tekstem może pomóc </w:t>
      </w:r>
      <w:r>
        <w:rPr>
          <w:bCs/>
          <w:color w:val="000000" w:themeColor="text1"/>
          <w:sz w:val="24"/>
          <w:szCs w:val="24"/>
        </w:rPr>
        <w:br/>
        <w:t>w lepszym rozumieniu siebie, swoich emocji oraz sytuacji życiowej, a także sprzyjać rozwojowi osobistemu.</w:t>
      </w:r>
      <w:r w:rsidR="005D25BA" w:rsidRPr="0060094F">
        <w:rPr>
          <w:bCs/>
          <w:color w:val="FF0000"/>
          <w:sz w:val="24"/>
          <w:szCs w:val="24"/>
        </w:rPr>
        <w:t xml:space="preserve"> </w:t>
      </w:r>
      <w:r>
        <w:rPr>
          <w:bCs/>
          <w:color w:val="000000" w:themeColor="text1"/>
          <w:sz w:val="24"/>
          <w:szCs w:val="24"/>
        </w:rPr>
        <w:t>W pracy z uczestnikami biblioterapia pełni kilka istotnych funkcji. Przede wszystkim na charakter wspierający i kompensacyjny</w:t>
      </w:r>
      <w:r w:rsidR="00CD359A">
        <w:rPr>
          <w:bCs/>
          <w:color w:val="000000" w:themeColor="text1"/>
          <w:sz w:val="24"/>
          <w:szCs w:val="24"/>
        </w:rPr>
        <w:t xml:space="preserve"> - pomaga uczestnikom radzić sobie </w:t>
      </w:r>
      <w:r w:rsidR="00CD359A">
        <w:rPr>
          <w:bCs/>
          <w:color w:val="000000" w:themeColor="text1"/>
          <w:sz w:val="24"/>
          <w:szCs w:val="24"/>
        </w:rPr>
        <w:br/>
        <w:t>z trudnymi sytuacjami, takimi jak lęk, poczucie izolacji czy obniżona samoocena. Literatura może stać się bezpieczną przestrzenią do identyfikowania się z bohaterami, którzy przeżywają podobne trudności, co sprzyja poczuciu zrozumienia i akceptacji. Biblioterapia ma także wymiar edukacyjny i integracyjny.</w:t>
      </w:r>
      <w:r w:rsidR="0064191E">
        <w:rPr>
          <w:bCs/>
          <w:color w:val="000000" w:themeColor="text1"/>
          <w:sz w:val="24"/>
          <w:szCs w:val="24"/>
        </w:rPr>
        <w:t xml:space="preserve"> Odpowiednio dobrane teksty rozwijają wśród uczestników słownictwo, wyobraźnię i kompetencje komunikacyjne. Zajęcia biblioterapeutyczne prowadzone w grupie sprzyjają w nawiązywaniu relacji społecznych, uczą współpracy i wyrażania własnych opinii. Istotnym elementem biblioterapii uczestników jest indywidualizacja - dobór literatury </w:t>
      </w:r>
      <w:r w:rsidR="0064191E">
        <w:rPr>
          <w:bCs/>
          <w:color w:val="000000" w:themeColor="text1"/>
          <w:sz w:val="24"/>
          <w:szCs w:val="24"/>
        </w:rPr>
        <w:br/>
        <w:t xml:space="preserve">i form pracy jest dostosowany do możliwości terapeutycznych, potrzeba oraz zainteresowań uczestników. </w:t>
      </w:r>
      <w:r w:rsidR="00C16F1F">
        <w:rPr>
          <w:bCs/>
          <w:color w:val="000000" w:themeColor="text1"/>
          <w:sz w:val="24"/>
          <w:szCs w:val="24"/>
        </w:rPr>
        <w:t xml:space="preserve">Są to książki w formacie </w:t>
      </w:r>
      <w:r w:rsidR="00DF15DF">
        <w:rPr>
          <w:bCs/>
          <w:color w:val="000000" w:themeColor="text1"/>
          <w:sz w:val="24"/>
          <w:szCs w:val="24"/>
        </w:rPr>
        <w:t xml:space="preserve">łatwym do czytania, </w:t>
      </w:r>
      <w:proofErr w:type="spellStart"/>
      <w:r w:rsidR="00DF15DF">
        <w:rPr>
          <w:bCs/>
          <w:color w:val="000000" w:themeColor="text1"/>
          <w:sz w:val="24"/>
          <w:szCs w:val="24"/>
        </w:rPr>
        <w:t>audiobooki</w:t>
      </w:r>
      <w:proofErr w:type="spellEnd"/>
      <w:r w:rsidR="00DF15DF">
        <w:rPr>
          <w:bCs/>
          <w:color w:val="000000" w:themeColor="text1"/>
          <w:sz w:val="24"/>
          <w:szCs w:val="24"/>
        </w:rPr>
        <w:t>, teksty z dużą czcionką oraz materiały wzbogacone ilustracjami. Ważną rolę odgrywa także osoba prowadząca - instruktor, która moderuje</w:t>
      </w:r>
      <w:r w:rsidR="002620DB">
        <w:rPr>
          <w:bCs/>
          <w:color w:val="000000" w:themeColor="text1"/>
          <w:sz w:val="24"/>
          <w:szCs w:val="24"/>
        </w:rPr>
        <w:t xml:space="preserve"> rozmowę, zachęca do refleksji i dba o poczucie bezpieczeństwa uczestników. Biblioterapia stanowi wartościowe narzędzie wspierające rehabilitację i integrację</w:t>
      </w:r>
      <w:r w:rsidR="008B2CAC">
        <w:rPr>
          <w:bCs/>
          <w:color w:val="000000" w:themeColor="text1"/>
          <w:sz w:val="24"/>
          <w:szCs w:val="24"/>
        </w:rPr>
        <w:t xml:space="preserve"> osób niepełnosprawnych. Poprzez</w:t>
      </w:r>
      <w:r w:rsidR="002620DB">
        <w:rPr>
          <w:bCs/>
          <w:color w:val="000000" w:themeColor="text1"/>
          <w:sz w:val="24"/>
          <w:szCs w:val="24"/>
        </w:rPr>
        <w:t xml:space="preserve"> kontakt z literaturą pomaga nie tylko w rozwoju poznawczym i emocjonalnym lecz także w budowaniu pozytywnego obrazu siebie i aktywnym uczestnictwu w życiu społecznym naszych uczestników.</w:t>
      </w:r>
      <w:r w:rsidR="0064191E">
        <w:rPr>
          <w:bCs/>
          <w:color w:val="000000" w:themeColor="text1"/>
          <w:sz w:val="24"/>
          <w:szCs w:val="24"/>
        </w:rPr>
        <w:t xml:space="preserve"> </w:t>
      </w:r>
      <w:r w:rsidR="00CD359A">
        <w:rPr>
          <w:bCs/>
          <w:color w:val="000000" w:themeColor="text1"/>
          <w:sz w:val="24"/>
          <w:szCs w:val="24"/>
        </w:rPr>
        <w:t xml:space="preserve">  </w:t>
      </w:r>
      <w:r>
        <w:rPr>
          <w:bCs/>
          <w:color w:val="000000" w:themeColor="text1"/>
          <w:sz w:val="24"/>
          <w:szCs w:val="24"/>
        </w:rPr>
        <w:t xml:space="preserve"> </w:t>
      </w:r>
    </w:p>
    <w:p w:rsidR="002620DB" w:rsidRPr="002620DB" w:rsidRDefault="002620DB" w:rsidP="002620DB">
      <w:pPr>
        <w:pStyle w:val="Tekstpodstawowywcity"/>
        <w:spacing w:line="360" w:lineRule="auto"/>
        <w:ind w:left="284"/>
        <w:jc w:val="both"/>
        <w:rPr>
          <w:bCs/>
          <w:color w:val="000000" w:themeColor="text1"/>
          <w:sz w:val="24"/>
          <w:szCs w:val="24"/>
        </w:rPr>
      </w:pPr>
    </w:p>
    <w:p w:rsidR="005D25BA" w:rsidRPr="0060094F" w:rsidRDefault="005D25BA" w:rsidP="005D25BA">
      <w:pPr>
        <w:spacing w:line="360" w:lineRule="auto"/>
        <w:ind w:left="540"/>
        <w:rPr>
          <w:color w:val="FF0000"/>
          <w:sz w:val="4"/>
          <w:szCs w:val="4"/>
          <w:u w:val="single"/>
        </w:rPr>
      </w:pPr>
    </w:p>
    <w:p w:rsidR="005D25BA" w:rsidRPr="00EA3029" w:rsidRDefault="00054D4D" w:rsidP="00EA3029">
      <w:pPr>
        <w:pStyle w:val="Akapitzlist"/>
        <w:numPr>
          <w:ilvl w:val="0"/>
          <w:numId w:val="37"/>
        </w:numPr>
        <w:spacing w:line="360" w:lineRule="auto"/>
        <w:rPr>
          <w:color w:val="000000" w:themeColor="text1"/>
          <w:u w:val="single"/>
        </w:rPr>
      </w:pPr>
      <w:hyperlink r:id="rId20" w:anchor="it" w:tgtFrame="tutte le strade portano a Roma">
        <w:r w:rsidR="005D25BA" w:rsidRPr="00EA3029">
          <w:rPr>
            <w:color w:val="000000" w:themeColor="text1"/>
            <w:u w:val="single"/>
          </w:rPr>
          <w:t>Program</w:t>
        </w:r>
      </w:hyperlink>
      <w:r w:rsidR="005D25BA" w:rsidRPr="00EA3029">
        <w:rPr>
          <w:color w:val="000000" w:themeColor="text1"/>
          <w:u w:val="single"/>
        </w:rPr>
        <w:t xml:space="preserve"> edukacyjno-profilaktyczny pt. „Trzymaj formę”</w:t>
      </w:r>
      <w:r w:rsidR="005D25BA" w:rsidRPr="00EA3029">
        <w:rPr>
          <w:color w:val="000000" w:themeColor="text1"/>
          <w:u w:val="single"/>
          <w:shd w:val="clear" w:color="auto" w:fill="FFFFFF"/>
        </w:rPr>
        <w:t>.</w:t>
      </w:r>
    </w:p>
    <w:p w:rsidR="005D25BA" w:rsidRPr="00920FA7" w:rsidRDefault="005D25BA" w:rsidP="005D25BA">
      <w:pPr>
        <w:spacing w:line="360" w:lineRule="auto"/>
        <w:rPr>
          <w:color w:val="000000" w:themeColor="text1"/>
          <w:sz w:val="4"/>
          <w:szCs w:val="4"/>
        </w:rPr>
      </w:pPr>
    </w:p>
    <w:p w:rsidR="005D25BA" w:rsidRPr="00920FA7" w:rsidRDefault="005D25BA" w:rsidP="005D25BA">
      <w:pPr>
        <w:spacing w:line="360" w:lineRule="auto"/>
        <w:rPr>
          <w:color w:val="000000" w:themeColor="text1"/>
          <w:sz w:val="4"/>
          <w:szCs w:val="4"/>
        </w:rPr>
      </w:pPr>
    </w:p>
    <w:p w:rsidR="005D25BA" w:rsidRPr="00920FA7" w:rsidRDefault="005D25BA" w:rsidP="005D25BA">
      <w:pPr>
        <w:spacing w:line="360" w:lineRule="auto"/>
        <w:rPr>
          <w:color w:val="000000" w:themeColor="text1"/>
          <w:sz w:val="4"/>
          <w:szCs w:val="4"/>
        </w:rPr>
      </w:pPr>
    </w:p>
    <w:p w:rsidR="005D25BA" w:rsidRPr="00920FA7" w:rsidRDefault="005D25BA" w:rsidP="005D25BA">
      <w:pPr>
        <w:spacing w:line="360" w:lineRule="auto"/>
        <w:rPr>
          <w:color w:val="000000" w:themeColor="text1"/>
          <w:shd w:val="clear" w:color="auto" w:fill="FFFFFF"/>
        </w:rPr>
      </w:pPr>
      <w:r w:rsidRPr="00920FA7">
        <w:rPr>
          <w:color w:val="000000" w:themeColor="text1"/>
          <w:shd w:val="clear" w:color="auto" w:fill="FFFFFF"/>
        </w:rPr>
        <w:t xml:space="preserve">Program traktować będzie o: </w:t>
      </w:r>
    </w:p>
    <w:p w:rsidR="005D25BA" w:rsidRPr="00920FA7" w:rsidRDefault="005D25BA" w:rsidP="005D25BA">
      <w:pPr>
        <w:spacing w:line="360" w:lineRule="auto"/>
        <w:rPr>
          <w:color w:val="000000" w:themeColor="text1"/>
          <w:shd w:val="clear" w:color="auto" w:fill="FFFFFF"/>
        </w:rPr>
      </w:pPr>
      <w:r w:rsidRPr="00920FA7">
        <w:rPr>
          <w:color w:val="000000" w:themeColor="text1"/>
          <w:shd w:val="clear" w:color="auto" w:fill="FFFFFF"/>
        </w:rPr>
        <w:t>-  aktywnym spędzaniu czasu, poznawanie miejsc na terenie Kwidzyna gdzie można aktywnie spędzić czas wolny i zadbać o kondycję fizyczną,</w:t>
      </w:r>
    </w:p>
    <w:p w:rsidR="005D25BA" w:rsidRPr="00920FA7" w:rsidRDefault="005D25BA" w:rsidP="005D25BA">
      <w:pPr>
        <w:spacing w:line="360" w:lineRule="auto"/>
        <w:rPr>
          <w:color w:val="000000" w:themeColor="text1"/>
          <w:shd w:val="clear" w:color="auto" w:fill="FFFFFF"/>
        </w:rPr>
      </w:pPr>
      <w:r w:rsidRPr="00920FA7">
        <w:rPr>
          <w:color w:val="000000" w:themeColor="text1"/>
          <w:shd w:val="clear" w:color="auto" w:fill="FFFFFF"/>
        </w:rPr>
        <w:t>-  wspólne wyjście na basen,</w:t>
      </w:r>
    </w:p>
    <w:p w:rsidR="005D25BA" w:rsidRPr="00920FA7" w:rsidRDefault="005D25BA" w:rsidP="005D25BA">
      <w:pPr>
        <w:spacing w:line="360" w:lineRule="auto"/>
        <w:rPr>
          <w:color w:val="000000" w:themeColor="text1"/>
          <w:shd w:val="clear" w:color="auto" w:fill="FFFFFF"/>
        </w:rPr>
      </w:pPr>
      <w:r w:rsidRPr="00920FA7">
        <w:rPr>
          <w:color w:val="000000" w:themeColor="text1"/>
          <w:shd w:val="clear" w:color="auto" w:fill="FFFFFF"/>
        </w:rPr>
        <w:t xml:space="preserve">-  turniej </w:t>
      </w:r>
      <w:proofErr w:type="spellStart"/>
      <w:r w:rsidRPr="00920FA7">
        <w:rPr>
          <w:color w:val="000000" w:themeColor="text1"/>
          <w:shd w:val="clear" w:color="auto" w:fill="FFFFFF"/>
        </w:rPr>
        <w:t>bocce</w:t>
      </w:r>
      <w:proofErr w:type="spellEnd"/>
      <w:r w:rsidRPr="00920FA7">
        <w:rPr>
          <w:color w:val="000000" w:themeColor="text1"/>
          <w:shd w:val="clear" w:color="auto" w:fill="FFFFFF"/>
        </w:rPr>
        <w:t>,</w:t>
      </w:r>
    </w:p>
    <w:p w:rsidR="005D25BA" w:rsidRPr="00920FA7" w:rsidRDefault="005D25BA" w:rsidP="005D25BA">
      <w:pPr>
        <w:spacing w:line="360" w:lineRule="auto"/>
        <w:rPr>
          <w:color w:val="000000" w:themeColor="text1"/>
          <w:shd w:val="clear" w:color="auto" w:fill="FFFFFF"/>
        </w:rPr>
      </w:pPr>
      <w:r w:rsidRPr="00920FA7">
        <w:rPr>
          <w:color w:val="000000" w:themeColor="text1"/>
          <w:shd w:val="clear" w:color="auto" w:fill="FFFFFF"/>
        </w:rPr>
        <w:t>-  zróżnicowanym sposobie odżywiania się,</w:t>
      </w:r>
    </w:p>
    <w:p w:rsidR="005D25BA" w:rsidRPr="00920FA7" w:rsidRDefault="005D25BA" w:rsidP="005D25BA">
      <w:pPr>
        <w:spacing w:line="360" w:lineRule="auto"/>
        <w:rPr>
          <w:color w:val="000000" w:themeColor="text1"/>
          <w:shd w:val="clear" w:color="auto" w:fill="FFFFFF"/>
        </w:rPr>
      </w:pPr>
      <w:r w:rsidRPr="00920FA7">
        <w:rPr>
          <w:color w:val="000000" w:themeColor="text1"/>
          <w:shd w:val="clear" w:color="auto" w:fill="FFFFFF"/>
        </w:rPr>
        <w:t>-  wspólne układanie piramidy żywieniowej,</w:t>
      </w:r>
    </w:p>
    <w:p w:rsidR="005D25BA" w:rsidRPr="00920FA7" w:rsidRDefault="005D25BA" w:rsidP="005D25BA">
      <w:pPr>
        <w:spacing w:line="360" w:lineRule="auto"/>
        <w:rPr>
          <w:color w:val="000000" w:themeColor="text1"/>
          <w:shd w:val="clear" w:color="auto" w:fill="FFFFFF"/>
        </w:rPr>
      </w:pPr>
      <w:r w:rsidRPr="00920FA7">
        <w:rPr>
          <w:color w:val="000000" w:themeColor="text1"/>
          <w:shd w:val="clear" w:color="auto" w:fill="FFFFFF"/>
        </w:rPr>
        <w:t>-  omówienie produktów spożywczych znajdujących się na „piramidzie”,</w:t>
      </w:r>
    </w:p>
    <w:p w:rsidR="005D25BA" w:rsidRPr="00920FA7" w:rsidRDefault="005D25BA" w:rsidP="005D25BA">
      <w:pPr>
        <w:spacing w:line="360" w:lineRule="auto"/>
        <w:rPr>
          <w:color w:val="000000" w:themeColor="text1"/>
          <w:shd w:val="clear" w:color="auto" w:fill="FFFFFF"/>
        </w:rPr>
      </w:pPr>
      <w:r w:rsidRPr="00920FA7">
        <w:rPr>
          <w:color w:val="000000" w:themeColor="text1"/>
          <w:shd w:val="clear" w:color="auto" w:fill="FFFFFF"/>
        </w:rPr>
        <w:lastRenderedPageBreak/>
        <w:t>-  warsztaty kulinarne,                                                                                                                                     - uczestniczenie w zawodach sportowych na terenie Kwidzyna i poza nim.</w:t>
      </w:r>
    </w:p>
    <w:p w:rsidR="005D25BA" w:rsidRPr="00920FA7" w:rsidRDefault="005D25BA" w:rsidP="005D25BA">
      <w:pPr>
        <w:spacing w:line="360" w:lineRule="auto"/>
        <w:rPr>
          <w:color w:val="000000" w:themeColor="text1"/>
          <w:shd w:val="clear" w:color="auto" w:fill="FFFFFF"/>
        </w:rPr>
      </w:pPr>
      <w:r w:rsidRPr="00920FA7">
        <w:rPr>
          <w:color w:val="000000" w:themeColor="text1"/>
          <w:shd w:val="clear" w:color="auto" w:fill="FFFFFF"/>
        </w:rPr>
        <w:t>Celem będzie zwiększenie wiedzy dotyczącej:</w:t>
      </w:r>
    </w:p>
    <w:p w:rsidR="005D25BA" w:rsidRPr="00920FA7" w:rsidRDefault="005D25BA" w:rsidP="005D25BA">
      <w:pPr>
        <w:spacing w:line="360" w:lineRule="auto"/>
        <w:rPr>
          <w:color w:val="000000" w:themeColor="text1"/>
          <w:shd w:val="clear" w:color="auto" w:fill="FFFFFF"/>
        </w:rPr>
      </w:pPr>
      <w:r w:rsidRPr="00920FA7">
        <w:rPr>
          <w:color w:val="000000" w:themeColor="text1"/>
          <w:shd w:val="clear" w:color="auto" w:fill="FFFFFF"/>
        </w:rPr>
        <w:t>-  zbilansowanej diety i aktywności fizycznej,</w:t>
      </w:r>
    </w:p>
    <w:p w:rsidR="005D25BA" w:rsidRPr="00920FA7" w:rsidRDefault="005D25BA" w:rsidP="005D25BA">
      <w:pPr>
        <w:spacing w:line="360" w:lineRule="auto"/>
        <w:rPr>
          <w:color w:val="000000" w:themeColor="text1"/>
          <w:shd w:val="clear" w:color="auto" w:fill="FFFFFF"/>
        </w:rPr>
      </w:pPr>
      <w:r w:rsidRPr="00920FA7">
        <w:rPr>
          <w:color w:val="000000" w:themeColor="text1"/>
          <w:shd w:val="clear" w:color="auto" w:fill="FFFFFF"/>
        </w:rPr>
        <w:t xml:space="preserve">-  dostarczenie wiedzy i umiejętności korzystania z informacji zamieszczanych na    </w:t>
      </w:r>
    </w:p>
    <w:p w:rsidR="005D25BA" w:rsidRPr="00920FA7" w:rsidRDefault="005D25BA" w:rsidP="005D25BA">
      <w:pPr>
        <w:spacing w:line="360" w:lineRule="auto"/>
        <w:rPr>
          <w:color w:val="000000" w:themeColor="text1"/>
          <w:shd w:val="clear" w:color="auto" w:fill="FFFFFF"/>
        </w:rPr>
      </w:pPr>
      <w:r w:rsidRPr="00920FA7">
        <w:rPr>
          <w:color w:val="000000" w:themeColor="text1"/>
          <w:shd w:val="clear" w:color="auto" w:fill="FFFFFF"/>
        </w:rPr>
        <w:t xml:space="preserve">   opakowaniach produktów spożywczych,</w:t>
      </w:r>
    </w:p>
    <w:p w:rsidR="005D25BA" w:rsidRPr="00920FA7" w:rsidRDefault="005D25BA" w:rsidP="005D25BA">
      <w:pPr>
        <w:spacing w:line="360" w:lineRule="auto"/>
        <w:rPr>
          <w:color w:val="000000" w:themeColor="text1"/>
          <w:shd w:val="clear" w:color="auto" w:fill="FFFFFF"/>
        </w:rPr>
      </w:pPr>
      <w:r w:rsidRPr="00920FA7">
        <w:rPr>
          <w:color w:val="000000" w:themeColor="text1"/>
          <w:shd w:val="clear" w:color="auto" w:fill="FFFFFF"/>
        </w:rPr>
        <w:t>-  propagowanie zdrowego stylu życia w WTZ i w domu,</w:t>
      </w:r>
    </w:p>
    <w:p w:rsidR="005D25BA" w:rsidRPr="00920FA7" w:rsidRDefault="005D25BA" w:rsidP="005D25BA">
      <w:pPr>
        <w:spacing w:line="360" w:lineRule="auto"/>
        <w:rPr>
          <w:color w:val="000000" w:themeColor="text1"/>
          <w:shd w:val="clear" w:color="auto" w:fill="FFFFFF"/>
        </w:rPr>
      </w:pPr>
      <w:r w:rsidRPr="00920FA7">
        <w:rPr>
          <w:color w:val="000000" w:themeColor="text1"/>
          <w:shd w:val="clear" w:color="auto" w:fill="FFFFFF"/>
        </w:rPr>
        <w:t xml:space="preserve">-  przypominanie wiedzy z programu „Higiena osobista, moje ciało i zdrowie” oraz  </w:t>
      </w:r>
    </w:p>
    <w:p w:rsidR="005D25BA" w:rsidRPr="00920FA7" w:rsidRDefault="005D25BA" w:rsidP="005D25BA">
      <w:pPr>
        <w:spacing w:line="360" w:lineRule="auto"/>
        <w:rPr>
          <w:color w:val="000000" w:themeColor="text1"/>
          <w:shd w:val="clear" w:color="auto" w:fill="FFFFFF"/>
        </w:rPr>
      </w:pPr>
      <w:r w:rsidRPr="00920FA7">
        <w:rPr>
          <w:color w:val="000000" w:themeColor="text1"/>
          <w:shd w:val="clear" w:color="auto" w:fill="FFFFFF"/>
        </w:rPr>
        <w:t xml:space="preserve">   „Pierwsza pomoc </w:t>
      </w:r>
      <w:proofErr w:type="spellStart"/>
      <w:r w:rsidRPr="00920FA7">
        <w:rPr>
          <w:color w:val="000000" w:themeColor="text1"/>
          <w:shd w:val="clear" w:color="auto" w:fill="FFFFFF"/>
        </w:rPr>
        <w:t>przedmedyczna</w:t>
      </w:r>
      <w:proofErr w:type="spellEnd"/>
      <w:r w:rsidRPr="00920FA7">
        <w:rPr>
          <w:color w:val="000000" w:themeColor="text1"/>
          <w:shd w:val="clear" w:color="auto" w:fill="FFFFFF"/>
        </w:rPr>
        <w:t xml:space="preserve">”.  </w:t>
      </w:r>
    </w:p>
    <w:p w:rsidR="005D25BA" w:rsidRPr="0060094F" w:rsidRDefault="005D25BA" w:rsidP="005D25BA">
      <w:pPr>
        <w:spacing w:line="360" w:lineRule="auto"/>
        <w:rPr>
          <w:color w:val="FF0000"/>
          <w:shd w:val="clear" w:color="auto" w:fill="FFFFFF"/>
        </w:rPr>
      </w:pPr>
    </w:p>
    <w:p w:rsidR="005D25BA" w:rsidRPr="00EA3029" w:rsidRDefault="00EA3029" w:rsidP="00EA3029">
      <w:pPr>
        <w:widowControl w:val="0"/>
        <w:suppressAutoHyphens/>
        <w:spacing w:line="360" w:lineRule="auto"/>
        <w:jc w:val="both"/>
        <w:rPr>
          <w:u w:val="single"/>
        </w:rPr>
      </w:pPr>
      <w:r>
        <w:t xml:space="preserve">5) </w:t>
      </w:r>
      <w:r w:rsidR="005D25BA" w:rsidRPr="00EA3029">
        <w:rPr>
          <w:u w:val="single"/>
        </w:rPr>
        <w:t>Horyzontalny Klub Dyskusyjny</w:t>
      </w:r>
    </w:p>
    <w:p w:rsidR="005D25BA" w:rsidRPr="00CE1049" w:rsidRDefault="005D25BA" w:rsidP="005D25BA">
      <w:pPr>
        <w:pStyle w:val="Akapitzlist"/>
        <w:spacing w:line="360" w:lineRule="auto"/>
        <w:ind w:left="540"/>
        <w:jc w:val="both"/>
        <w:rPr>
          <w:u w:val="single"/>
        </w:rPr>
      </w:pPr>
    </w:p>
    <w:p w:rsidR="005D25BA" w:rsidRDefault="005D25BA" w:rsidP="005D25BA">
      <w:pPr>
        <w:pStyle w:val="Akapitzlist"/>
        <w:spacing w:line="360" w:lineRule="auto"/>
        <w:ind w:left="0" w:firstLine="709"/>
        <w:jc w:val="both"/>
      </w:pPr>
      <w:r w:rsidRPr="00CE1049">
        <w:t xml:space="preserve">Klub dyskusyjny </w:t>
      </w:r>
      <w:r>
        <w:t xml:space="preserve">prowadzony przez p. psycholog WTZ </w:t>
      </w:r>
      <w:r w:rsidRPr="00CE1049">
        <w:t>polega na swobodnej wymianie myśli i kreatywnych dyskusjach na różne tematy, od spraw codziennych po ogólnospołeczne kwestie. Dyskusje dotyczące ścieżek tematycznych „Bezpieczeństwo”, „Przyjaźń”, „Zmiana/Przemiana”, „Stres” i</w:t>
      </w:r>
      <w:r>
        <w:t>td. W ramach każdej ścieżki są</w:t>
      </w:r>
      <w:r w:rsidRPr="00CE1049">
        <w:t xml:space="preserve"> prz</w:t>
      </w:r>
      <w:r>
        <w:t>ygotowywane</w:t>
      </w:r>
      <w:r w:rsidRPr="00CE1049">
        <w:t xml:space="preserve"> materiały, a wśród nich: fragmenty książek, teksty popularnonaukowe i krótkie filmy. </w:t>
      </w:r>
      <w:r>
        <w:t>Zajęcia są przeznaczone dla wszystkich chętnych uczestników warsztatu.</w:t>
      </w:r>
    </w:p>
    <w:p w:rsidR="005D25BA" w:rsidRDefault="005D25BA" w:rsidP="005D25BA">
      <w:pPr>
        <w:spacing w:line="360" w:lineRule="auto"/>
        <w:jc w:val="both"/>
      </w:pPr>
      <w:r>
        <w:t xml:space="preserve">Celem zajęć </w:t>
      </w:r>
      <w:r w:rsidRPr="00CE1049">
        <w:t>jest  nauka umiejętnego prowadzenia dyskusji,</w:t>
      </w:r>
      <w:r>
        <w:t xml:space="preserve"> </w:t>
      </w:r>
      <w:r w:rsidRPr="00CE1049">
        <w:t>wymiany poglądów,</w:t>
      </w:r>
      <w:r>
        <w:t xml:space="preserve"> </w:t>
      </w:r>
      <w:r w:rsidRPr="00CE1049">
        <w:t>słuchanie innych osób,</w:t>
      </w:r>
      <w:r>
        <w:t xml:space="preserve"> </w:t>
      </w:r>
      <w:r w:rsidRPr="00CE1049">
        <w:t>panowanie nad emocjami, szacunku do innych rozmówców, autoprezentacji,</w:t>
      </w:r>
      <w:r>
        <w:t xml:space="preserve"> </w:t>
      </w:r>
      <w:r w:rsidRPr="00CE1049">
        <w:t>tworzenie przyjaznego klimatu sprzyjającemu uczeniu się,</w:t>
      </w:r>
      <w:r>
        <w:t xml:space="preserve"> </w:t>
      </w:r>
      <w:r w:rsidRPr="00CE1049">
        <w:t>budowanie relacji między uczestnikami,</w:t>
      </w:r>
      <w:r>
        <w:t xml:space="preserve"> </w:t>
      </w:r>
      <w:r w:rsidRPr="00CE1049">
        <w:t>wzrost pewności siebie,</w:t>
      </w:r>
      <w:r>
        <w:t xml:space="preserve"> </w:t>
      </w:r>
      <w:r w:rsidRPr="00CE1049">
        <w:t>zrozumienie swoich motywacji i innych osób,</w:t>
      </w:r>
      <w:r>
        <w:t xml:space="preserve"> </w:t>
      </w:r>
      <w:r w:rsidRPr="00CE1049">
        <w:t>wzajemne wsparcie emocjonalne,</w:t>
      </w:r>
      <w:r>
        <w:t xml:space="preserve"> </w:t>
      </w:r>
      <w:r w:rsidRPr="00CE1049">
        <w:t>nabywanie umiejętności radzenia sobie w trudnych, problemowych sytuacjach</w:t>
      </w:r>
      <w:r>
        <w:t>.</w:t>
      </w:r>
    </w:p>
    <w:p w:rsidR="005D25BA" w:rsidRPr="00A60C26" w:rsidRDefault="005D25BA" w:rsidP="005D25BA">
      <w:pPr>
        <w:spacing w:line="360" w:lineRule="auto"/>
        <w:ind w:firstLine="180"/>
        <w:jc w:val="both"/>
      </w:pPr>
      <w:r>
        <w:t xml:space="preserve">           W ramach klubu prowadzone są również zajęcia kulinarno-edukacyjne, mające na celu nie tylko praktyczną naukę zawodu czy poprawę samodzielnego funkcjonowania </w:t>
      </w:r>
      <w:r>
        <w:br/>
        <w:t xml:space="preserve">w życiu codziennym, ale również </w:t>
      </w:r>
      <w:r w:rsidRPr="00A60C26">
        <w:t>rozwijanie u uczestników zdolno</w:t>
      </w:r>
      <w:r>
        <w:t>ści i zainteresowań kulinarnych.</w:t>
      </w:r>
    </w:p>
    <w:p w:rsidR="005D25BA" w:rsidRDefault="005D25BA" w:rsidP="005D25BA">
      <w:pPr>
        <w:spacing w:line="360" w:lineRule="auto"/>
        <w:jc w:val="both"/>
        <w:rPr>
          <w:color w:val="FF0000"/>
        </w:rPr>
      </w:pPr>
    </w:p>
    <w:p w:rsidR="00EA3029" w:rsidRDefault="00EA3029" w:rsidP="005D25BA">
      <w:pPr>
        <w:spacing w:line="360" w:lineRule="auto"/>
        <w:jc w:val="both"/>
        <w:rPr>
          <w:color w:val="FF0000"/>
        </w:rPr>
      </w:pPr>
    </w:p>
    <w:p w:rsidR="00EA3029" w:rsidRPr="0060094F" w:rsidRDefault="00EA3029" w:rsidP="005D25BA">
      <w:pPr>
        <w:spacing w:line="360" w:lineRule="auto"/>
        <w:jc w:val="both"/>
        <w:rPr>
          <w:color w:val="FF0000"/>
        </w:rPr>
      </w:pPr>
    </w:p>
    <w:p w:rsidR="005D25BA" w:rsidRPr="00EA3029" w:rsidRDefault="00EA3029" w:rsidP="00EA3029">
      <w:pPr>
        <w:widowControl w:val="0"/>
        <w:suppressAutoHyphens/>
        <w:spacing w:line="360" w:lineRule="auto"/>
        <w:jc w:val="both"/>
        <w:rPr>
          <w:color w:val="000000" w:themeColor="text1"/>
        </w:rPr>
      </w:pPr>
      <w:r>
        <w:rPr>
          <w:bCs/>
          <w:color w:val="000000" w:themeColor="text1"/>
        </w:rPr>
        <w:lastRenderedPageBreak/>
        <w:t xml:space="preserve">6) </w:t>
      </w:r>
      <w:r w:rsidRPr="00EA3029">
        <w:rPr>
          <w:bCs/>
          <w:color w:val="000000" w:themeColor="text1"/>
        </w:rPr>
        <w:t xml:space="preserve"> </w:t>
      </w:r>
      <w:r w:rsidR="005D25BA" w:rsidRPr="00EA3029">
        <w:rPr>
          <w:bCs/>
          <w:color w:val="000000" w:themeColor="text1"/>
          <w:u w:val="single"/>
        </w:rPr>
        <w:t>Występy pracowni artystycznej.</w:t>
      </w:r>
    </w:p>
    <w:p w:rsidR="005D25BA" w:rsidRPr="0060094F" w:rsidRDefault="005D25BA" w:rsidP="005D25BA">
      <w:pPr>
        <w:pStyle w:val="Akapitzlist"/>
        <w:spacing w:line="360" w:lineRule="auto"/>
        <w:ind w:left="540"/>
        <w:jc w:val="both"/>
        <w:rPr>
          <w:color w:val="FF0000"/>
        </w:rPr>
      </w:pPr>
    </w:p>
    <w:p w:rsidR="005D25BA" w:rsidRDefault="005D25BA" w:rsidP="005D25BA">
      <w:pPr>
        <w:pStyle w:val="Akapitzlist"/>
        <w:spacing w:line="360" w:lineRule="auto"/>
        <w:ind w:left="0"/>
        <w:jc w:val="both"/>
      </w:pPr>
      <w:r w:rsidRPr="00606064">
        <w:rPr>
          <w:rFonts w:ascii="Tahoma" w:hAnsi="Tahoma" w:cs="Tahoma"/>
        </w:rPr>
        <w:t xml:space="preserve">   </w:t>
      </w:r>
      <w:r>
        <w:rPr>
          <w:rFonts w:ascii="Tahoma" w:hAnsi="Tahoma" w:cs="Tahoma"/>
        </w:rPr>
        <w:t xml:space="preserve">  </w:t>
      </w:r>
      <w:r w:rsidRPr="007C6914">
        <w:t>Aktywność pracowni artystycznej była dostosowana do cyklicznych wydarzeń odbywających się zgodnie z terminarzem WTZ. Uczestnicy przygotowywali prezentacje artystyczne w związku ze spotkaniem wielkanocnym, piknikiem rodzinnym i spotkaniem opłatkowym. Ponadto pracownia zaangażowana była w oprawę muzyczną oraz przygotowanie czytań podczas rekolekcji. Dodatkową aktywnością pracowni był występ uczestników na Festiwalu Pieśni Patriotycznych organizowanym przez Szkołę przysposabiającą do pracy. W dalszym ciągu prowadzone były próby instrumentalne, wokalne, oraz ćwiczenia emisyjne.</w:t>
      </w:r>
    </w:p>
    <w:p w:rsidR="00972A26" w:rsidRDefault="00972A26" w:rsidP="005D25BA">
      <w:pPr>
        <w:pStyle w:val="Akapitzlist"/>
        <w:spacing w:line="360" w:lineRule="auto"/>
        <w:ind w:left="0"/>
        <w:jc w:val="both"/>
      </w:pPr>
      <w:r>
        <w:t>Wpływ występów artystycznych na rozwój społeczny i zawodowy uczestników:</w:t>
      </w:r>
    </w:p>
    <w:p w:rsidR="00972A26" w:rsidRDefault="00972A26" w:rsidP="000B76A8">
      <w:pPr>
        <w:pStyle w:val="Akapitzlist"/>
        <w:numPr>
          <w:ilvl w:val="0"/>
          <w:numId w:val="49"/>
        </w:numPr>
        <w:spacing w:line="360" w:lineRule="auto"/>
        <w:jc w:val="both"/>
      </w:pPr>
      <w:r>
        <w:t>oddziaływanie emocjonalne</w:t>
      </w:r>
      <w:r w:rsidR="001F7FA7">
        <w:t>:</w:t>
      </w:r>
    </w:p>
    <w:p w:rsidR="00EB5A41" w:rsidRDefault="000B76A8" w:rsidP="000B76A8">
      <w:pPr>
        <w:pStyle w:val="Akapitzlist"/>
        <w:spacing w:line="360" w:lineRule="auto"/>
        <w:ind w:left="720"/>
        <w:jc w:val="both"/>
      </w:pPr>
      <w:r>
        <w:t xml:space="preserve">- </w:t>
      </w:r>
      <w:r w:rsidR="00972A26">
        <w:t>wzmacnianie poczucia własnej wartości i sprawczości,</w:t>
      </w:r>
    </w:p>
    <w:p w:rsidR="00972A26" w:rsidRDefault="000B76A8" w:rsidP="000B76A8">
      <w:pPr>
        <w:pStyle w:val="Akapitzlist"/>
        <w:spacing w:line="360" w:lineRule="auto"/>
        <w:ind w:left="720"/>
      </w:pPr>
      <w:r>
        <w:t xml:space="preserve">- </w:t>
      </w:r>
      <w:r w:rsidR="00972A26">
        <w:t xml:space="preserve">pomaganie w wyrażaniu emocji, zwłaszcza gdy komunikacja </w:t>
      </w:r>
      <w:r>
        <w:br/>
        <w:t xml:space="preserve">   </w:t>
      </w:r>
      <w:r w:rsidR="00972A26">
        <w:t>werbalna jest utrudniona,</w:t>
      </w:r>
    </w:p>
    <w:p w:rsidR="00972A26" w:rsidRDefault="000B76A8" w:rsidP="000B76A8">
      <w:pPr>
        <w:pStyle w:val="Akapitzlist"/>
        <w:spacing w:line="360" w:lineRule="auto"/>
        <w:ind w:left="720"/>
        <w:jc w:val="both"/>
      </w:pPr>
      <w:r>
        <w:t xml:space="preserve">- </w:t>
      </w:r>
      <w:r w:rsidR="00972A26">
        <w:t>zmniejszanie stresu, lęku i poczucia izolacji,</w:t>
      </w:r>
    </w:p>
    <w:p w:rsidR="00972A26" w:rsidRDefault="000B76A8" w:rsidP="000B76A8">
      <w:pPr>
        <w:pStyle w:val="Akapitzlist"/>
        <w:spacing w:line="360" w:lineRule="auto"/>
        <w:ind w:left="720"/>
        <w:jc w:val="both"/>
      </w:pPr>
      <w:r>
        <w:t xml:space="preserve">- </w:t>
      </w:r>
      <w:r w:rsidR="001F7FA7">
        <w:t>wzmacnianie poczucia bycia zauważonym i docenionym.</w:t>
      </w:r>
    </w:p>
    <w:p w:rsidR="001F7FA7" w:rsidRDefault="001F7FA7" w:rsidP="000B76A8">
      <w:pPr>
        <w:pStyle w:val="Akapitzlist"/>
        <w:numPr>
          <w:ilvl w:val="0"/>
          <w:numId w:val="49"/>
        </w:numPr>
        <w:spacing w:line="360" w:lineRule="auto"/>
        <w:jc w:val="both"/>
      </w:pPr>
      <w:r>
        <w:t>wpływ na rozwój społeczny:</w:t>
      </w:r>
    </w:p>
    <w:p w:rsidR="001F7FA7" w:rsidRDefault="000B76A8" w:rsidP="000B76A8">
      <w:pPr>
        <w:pStyle w:val="Akapitzlist"/>
        <w:spacing w:line="360" w:lineRule="auto"/>
        <w:ind w:left="720"/>
        <w:jc w:val="both"/>
      </w:pPr>
      <w:r>
        <w:t xml:space="preserve">- </w:t>
      </w:r>
      <w:r w:rsidR="001F7FA7">
        <w:t>ułatwienie integracji społecznej i nawiązywania relacji,</w:t>
      </w:r>
    </w:p>
    <w:p w:rsidR="001F7FA7" w:rsidRDefault="000B76A8" w:rsidP="000B76A8">
      <w:pPr>
        <w:pStyle w:val="Akapitzlist"/>
        <w:spacing w:line="360" w:lineRule="auto"/>
        <w:ind w:left="720"/>
        <w:jc w:val="both"/>
      </w:pPr>
      <w:r>
        <w:t xml:space="preserve">- </w:t>
      </w:r>
      <w:r w:rsidR="001F7FA7">
        <w:t xml:space="preserve">przełamanie stereotypów dotyczących osób z </w:t>
      </w:r>
      <w:proofErr w:type="spellStart"/>
      <w:r w:rsidR="001F7FA7">
        <w:t>niepełnosprawnościami</w:t>
      </w:r>
      <w:proofErr w:type="spellEnd"/>
      <w:r w:rsidR="001F7FA7">
        <w:t>,</w:t>
      </w:r>
    </w:p>
    <w:p w:rsidR="001F7FA7" w:rsidRDefault="000B76A8" w:rsidP="000B76A8">
      <w:pPr>
        <w:pStyle w:val="Akapitzlist"/>
        <w:spacing w:line="360" w:lineRule="auto"/>
        <w:ind w:left="720"/>
        <w:jc w:val="both"/>
      </w:pPr>
      <w:r>
        <w:t xml:space="preserve">- </w:t>
      </w:r>
      <w:r w:rsidR="001F7FA7">
        <w:t>budowanie empatii i akceptacji w społeczności lokalnej,</w:t>
      </w:r>
    </w:p>
    <w:p w:rsidR="001F7FA7" w:rsidRDefault="000B76A8" w:rsidP="000B76A8">
      <w:pPr>
        <w:pStyle w:val="Akapitzlist"/>
        <w:spacing w:line="360" w:lineRule="auto"/>
        <w:ind w:left="720"/>
        <w:jc w:val="both"/>
      </w:pPr>
      <w:r>
        <w:t xml:space="preserve">- </w:t>
      </w:r>
      <w:r w:rsidR="00A62B9A">
        <w:t>wzmacnianie umiejętności i współpracy w grupie</w:t>
      </w:r>
      <w:r w:rsidR="005B477A">
        <w:t>,</w:t>
      </w:r>
    </w:p>
    <w:p w:rsidR="00A62B9A" w:rsidRDefault="00A62B9A" w:rsidP="000B76A8">
      <w:pPr>
        <w:pStyle w:val="Akapitzlist"/>
        <w:numPr>
          <w:ilvl w:val="0"/>
          <w:numId w:val="49"/>
        </w:numPr>
        <w:spacing w:line="360" w:lineRule="auto"/>
        <w:jc w:val="both"/>
      </w:pPr>
      <w:r>
        <w:t>wpływ na rozwój fizyczny i poznawczy:</w:t>
      </w:r>
    </w:p>
    <w:p w:rsidR="00A62B9A" w:rsidRDefault="000B76A8" w:rsidP="000B76A8">
      <w:pPr>
        <w:pStyle w:val="Akapitzlist"/>
        <w:spacing w:line="360" w:lineRule="auto"/>
        <w:ind w:left="784"/>
        <w:jc w:val="both"/>
      </w:pPr>
      <w:r>
        <w:t xml:space="preserve">- </w:t>
      </w:r>
      <w:r w:rsidR="001710B6">
        <w:t>wsparcie koordynacji ruchowej i motoryki poprzez taniec, teatr i muzykę</w:t>
      </w:r>
      <w:r w:rsidR="00337073">
        <w:t>,</w:t>
      </w:r>
    </w:p>
    <w:p w:rsidR="001710B6" w:rsidRDefault="000B76A8" w:rsidP="000B76A8">
      <w:pPr>
        <w:pStyle w:val="Akapitzlist"/>
        <w:spacing w:line="360" w:lineRule="auto"/>
        <w:ind w:left="784"/>
        <w:jc w:val="both"/>
      </w:pPr>
      <w:r>
        <w:t xml:space="preserve">- </w:t>
      </w:r>
      <w:r w:rsidR="001710B6">
        <w:t>poprawa koncentracji, pamięci i kreatywności</w:t>
      </w:r>
      <w:r w:rsidR="00337073">
        <w:t>,</w:t>
      </w:r>
    </w:p>
    <w:p w:rsidR="001710B6" w:rsidRDefault="000B76A8" w:rsidP="000B76A8">
      <w:pPr>
        <w:pStyle w:val="Akapitzlist"/>
        <w:spacing w:line="360" w:lineRule="auto"/>
        <w:ind w:left="784"/>
        <w:jc w:val="both"/>
      </w:pPr>
      <w:r>
        <w:t xml:space="preserve">- </w:t>
      </w:r>
      <w:r w:rsidR="008B2CAC">
        <w:t>stymulacja zmysłów</w:t>
      </w:r>
      <w:r w:rsidR="005B477A">
        <w:t>,</w:t>
      </w:r>
      <w:r w:rsidR="008B2CAC">
        <w:t xml:space="preserve"> </w:t>
      </w:r>
    </w:p>
    <w:p w:rsidR="008B2CAC" w:rsidRDefault="00337073" w:rsidP="000B76A8">
      <w:pPr>
        <w:pStyle w:val="Akapitzlist"/>
        <w:numPr>
          <w:ilvl w:val="0"/>
          <w:numId w:val="49"/>
        </w:numPr>
        <w:spacing w:line="360" w:lineRule="auto"/>
        <w:jc w:val="both"/>
      </w:pPr>
      <w:r>
        <w:t>wpływ na poczucie sensu i samorealizacji:</w:t>
      </w:r>
    </w:p>
    <w:p w:rsidR="00337073" w:rsidRDefault="000B76A8" w:rsidP="000B76A8">
      <w:pPr>
        <w:pStyle w:val="Akapitzlist"/>
        <w:spacing w:line="360" w:lineRule="auto"/>
        <w:ind w:left="720"/>
        <w:jc w:val="both"/>
      </w:pPr>
      <w:r>
        <w:t xml:space="preserve">- </w:t>
      </w:r>
      <w:r w:rsidR="00337073">
        <w:t>odkrywanie i rozwój talentów,</w:t>
      </w:r>
    </w:p>
    <w:p w:rsidR="00337073" w:rsidRDefault="000B76A8" w:rsidP="000B76A8">
      <w:pPr>
        <w:pStyle w:val="Akapitzlist"/>
        <w:spacing w:line="360" w:lineRule="auto"/>
        <w:ind w:left="720"/>
        <w:jc w:val="both"/>
      </w:pPr>
      <w:r>
        <w:t xml:space="preserve">- </w:t>
      </w:r>
      <w:r w:rsidR="00337073">
        <w:t>stworzenie możliwości uczestnictwa w kulturze na równych prawach,</w:t>
      </w:r>
    </w:p>
    <w:p w:rsidR="00337073" w:rsidRDefault="000B76A8" w:rsidP="000B76A8">
      <w:pPr>
        <w:pStyle w:val="Akapitzlist"/>
        <w:spacing w:line="360" w:lineRule="auto"/>
        <w:ind w:left="720"/>
        <w:jc w:val="both"/>
      </w:pPr>
      <w:r>
        <w:t xml:space="preserve">- </w:t>
      </w:r>
      <w:r w:rsidR="00337073">
        <w:t>stworzenie możliwości odniesienia sukcesu na niwie artystycznej,</w:t>
      </w:r>
    </w:p>
    <w:p w:rsidR="000B76A8" w:rsidRDefault="000B76A8" w:rsidP="000B76A8">
      <w:pPr>
        <w:pStyle w:val="Akapitzlist"/>
        <w:spacing w:line="360" w:lineRule="auto"/>
        <w:ind w:left="720"/>
        <w:jc w:val="both"/>
      </w:pPr>
    </w:p>
    <w:p w:rsidR="00337073" w:rsidRDefault="008970C2" w:rsidP="000B76A8">
      <w:pPr>
        <w:pStyle w:val="Akapitzlist"/>
        <w:numPr>
          <w:ilvl w:val="0"/>
          <w:numId w:val="49"/>
        </w:numPr>
        <w:spacing w:line="360" w:lineRule="auto"/>
        <w:jc w:val="both"/>
      </w:pPr>
      <w:r>
        <w:lastRenderedPageBreak/>
        <w:t>wpływ na rozwój</w:t>
      </w:r>
      <w:r w:rsidR="00337073">
        <w:t xml:space="preserve"> umiejętności potrzebnych do pracy zawodowej:</w:t>
      </w:r>
    </w:p>
    <w:p w:rsidR="00337073" w:rsidRDefault="000B76A8" w:rsidP="000B76A8">
      <w:pPr>
        <w:pStyle w:val="Akapitzlist"/>
        <w:spacing w:line="360" w:lineRule="auto"/>
        <w:ind w:left="720"/>
        <w:jc w:val="both"/>
      </w:pPr>
      <w:r>
        <w:t xml:space="preserve">- </w:t>
      </w:r>
      <w:r w:rsidR="00337073">
        <w:t>wyrabianie umiejętności zarządzania czasem,</w:t>
      </w:r>
    </w:p>
    <w:p w:rsidR="00337073" w:rsidRDefault="000B76A8" w:rsidP="000B76A8">
      <w:pPr>
        <w:pStyle w:val="Akapitzlist"/>
        <w:spacing w:line="360" w:lineRule="auto"/>
        <w:ind w:left="720"/>
        <w:jc w:val="both"/>
      </w:pPr>
      <w:r>
        <w:t xml:space="preserve">- </w:t>
      </w:r>
      <w:r w:rsidR="00337073">
        <w:t>nauka pracy w zespole,</w:t>
      </w:r>
    </w:p>
    <w:p w:rsidR="00337073" w:rsidRDefault="000B76A8" w:rsidP="000B76A8">
      <w:pPr>
        <w:pStyle w:val="Akapitzlist"/>
        <w:spacing w:line="360" w:lineRule="auto"/>
        <w:ind w:left="720"/>
        <w:jc w:val="both"/>
      </w:pPr>
      <w:r>
        <w:t xml:space="preserve">- </w:t>
      </w:r>
      <w:r w:rsidR="005B477A">
        <w:t>wyrabianie poczucia odpowiedzialności za wyznaczone zadania.</w:t>
      </w:r>
    </w:p>
    <w:p w:rsidR="005B477A" w:rsidRDefault="005B477A" w:rsidP="005B477A">
      <w:pPr>
        <w:widowControl w:val="0"/>
        <w:suppressAutoHyphens/>
        <w:spacing w:line="360" w:lineRule="auto"/>
        <w:jc w:val="both"/>
        <w:rPr>
          <w:color w:val="FF0000"/>
        </w:rPr>
      </w:pPr>
    </w:p>
    <w:p w:rsidR="005D25BA" w:rsidRPr="005B477A" w:rsidRDefault="005B477A" w:rsidP="005B477A">
      <w:pPr>
        <w:widowControl w:val="0"/>
        <w:suppressAutoHyphens/>
        <w:spacing w:line="360" w:lineRule="auto"/>
        <w:jc w:val="both"/>
        <w:rPr>
          <w:u w:val="single"/>
        </w:rPr>
      </w:pPr>
      <w:r>
        <w:t xml:space="preserve">7) </w:t>
      </w:r>
      <w:r w:rsidR="005D25BA" w:rsidRPr="005B477A">
        <w:rPr>
          <w:u w:val="single"/>
        </w:rPr>
        <w:t xml:space="preserve"> Warsztaty </w:t>
      </w:r>
      <w:proofErr w:type="spellStart"/>
      <w:r w:rsidR="005D25BA" w:rsidRPr="005B477A">
        <w:rPr>
          <w:u w:val="single"/>
        </w:rPr>
        <w:t>psychodeukacyjne</w:t>
      </w:r>
      <w:proofErr w:type="spellEnd"/>
      <w:r w:rsidR="005D25BA" w:rsidRPr="005B477A">
        <w:rPr>
          <w:u w:val="single"/>
        </w:rPr>
        <w:t xml:space="preserve"> z  p. psycholog WTZ.</w:t>
      </w:r>
    </w:p>
    <w:p w:rsidR="005D25BA" w:rsidRDefault="005D25BA" w:rsidP="005D25BA">
      <w:pPr>
        <w:spacing w:line="360" w:lineRule="auto"/>
        <w:jc w:val="both"/>
        <w:rPr>
          <w:color w:val="FF0000"/>
          <w:u w:val="single"/>
          <w:lang w:eastAsia="en-US"/>
        </w:rPr>
      </w:pPr>
    </w:p>
    <w:p w:rsidR="005D25BA" w:rsidRPr="008B51DB" w:rsidRDefault="005D25BA" w:rsidP="005D25BA">
      <w:pPr>
        <w:spacing w:line="360" w:lineRule="auto"/>
        <w:ind w:firstLine="540"/>
        <w:jc w:val="both"/>
      </w:pPr>
      <w:r w:rsidRPr="008B51DB">
        <w:rPr>
          <w:lang w:eastAsia="en-US"/>
        </w:rPr>
        <w:t xml:space="preserve">Zajęcia </w:t>
      </w:r>
      <w:proofErr w:type="spellStart"/>
      <w:r w:rsidRPr="008B51DB">
        <w:rPr>
          <w:lang w:eastAsia="en-US"/>
        </w:rPr>
        <w:t>psychoedukacyjne</w:t>
      </w:r>
      <w:proofErr w:type="spellEnd"/>
      <w:r w:rsidRPr="008B51DB">
        <w:rPr>
          <w:lang w:eastAsia="en-US"/>
        </w:rPr>
        <w:t xml:space="preserve"> mają na celu wspieranie rozwoju emocjonalnego </w:t>
      </w:r>
      <w:r>
        <w:rPr>
          <w:lang w:eastAsia="en-US"/>
        </w:rPr>
        <w:br/>
      </w:r>
      <w:r w:rsidRPr="008B51DB">
        <w:rPr>
          <w:lang w:eastAsia="en-US"/>
        </w:rPr>
        <w:t xml:space="preserve">i społecznego, uczące rozpoznawania własnych emocji, radzenia sobie ze stresem oraz budowania pozytywnych relacji. Realizowane w formie warsztatów, gier i ćwiczeń, skierowane są do wszystkich uczestników warsztatu. </w:t>
      </w:r>
    </w:p>
    <w:p w:rsidR="005D25BA" w:rsidRPr="008B51DB" w:rsidRDefault="005D25BA" w:rsidP="005D25BA">
      <w:pPr>
        <w:spacing w:line="360" w:lineRule="auto"/>
        <w:jc w:val="both"/>
      </w:pPr>
    </w:p>
    <w:p w:rsidR="005D25BA" w:rsidRPr="005B477A" w:rsidRDefault="005B477A" w:rsidP="005B477A">
      <w:pPr>
        <w:widowControl w:val="0"/>
        <w:suppressAutoHyphens/>
        <w:spacing w:line="360" w:lineRule="auto"/>
        <w:jc w:val="both"/>
        <w:rPr>
          <w:color w:val="000000" w:themeColor="text1"/>
        </w:rPr>
      </w:pPr>
      <w:r>
        <w:rPr>
          <w:color w:val="000000" w:themeColor="text1"/>
        </w:rPr>
        <w:t xml:space="preserve">8) </w:t>
      </w:r>
      <w:r w:rsidR="005D25BA" w:rsidRPr="005B477A">
        <w:rPr>
          <w:color w:val="000000" w:themeColor="text1"/>
          <w:u w:val="single"/>
        </w:rPr>
        <w:t>Program terapeutyczno-edukacyjny „Poezja życia codziennego”.</w:t>
      </w:r>
    </w:p>
    <w:p w:rsidR="005D25BA" w:rsidRPr="00806B33" w:rsidRDefault="005D25BA" w:rsidP="005D25BA">
      <w:pPr>
        <w:pStyle w:val="Akapitzlist"/>
        <w:ind w:left="540"/>
        <w:rPr>
          <w:b/>
          <w:color w:val="000000" w:themeColor="text1"/>
          <w:shd w:val="clear" w:color="auto" w:fill="FFFFFF"/>
        </w:rPr>
      </w:pPr>
    </w:p>
    <w:p w:rsidR="005D25BA" w:rsidRPr="00B559E0" w:rsidRDefault="005D25BA" w:rsidP="005D25BA">
      <w:pPr>
        <w:pStyle w:val="Akapitzlist"/>
        <w:spacing w:line="360" w:lineRule="auto"/>
        <w:ind w:left="0"/>
        <w:jc w:val="both"/>
        <w:rPr>
          <w:color w:val="000000" w:themeColor="text1"/>
          <w:shd w:val="clear" w:color="auto" w:fill="FFFFFF"/>
        </w:rPr>
      </w:pPr>
      <w:r w:rsidRPr="00806B33">
        <w:rPr>
          <w:color w:val="000000" w:themeColor="text1"/>
          <w:shd w:val="clear" w:color="auto" w:fill="FFFFFF"/>
        </w:rPr>
        <w:t xml:space="preserve">          </w:t>
      </w:r>
      <w:r>
        <w:rPr>
          <w:color w:val="000000" w:themeColor="text1"/>
          <w:shd w:val="clear" w:color="auto" w:fill="FFFFFF"/>
        </w:rPr>
        <w:t>Prowadzony jest od lutego 2024</w:t>
      </w:r>
      <w:r w:rsidRPr="00806B33">
        <w:rPr>
          <w:color w:val="000000" w:themeColor="text1"/>
          <w:shd w:val="clear" w:color="auto" w:fill="FFFFFF"/>
        </w:rPr>
        <w:t xml:space="preserve">r. W ramach zajęć uczestnicy poznawali różne formy i gatunki literackie, doskonalili umiejętność czytania oraz formułowania, krótkich wypowiedzi pisemnych. Program będzie kontynuowany w następnym roku kalendarzowym. </w:t>
      </w:r>
    </w:p>
    <w:p w:rsidR="005D25BA" w:rsidRPr="0060094F" w:rsidRDefault="005D25BA" w:rsidP="005D25BA">
      <w:pPr>
        <w:pStyle w:val="Akapitzlist"/>
        <w:spacing w:line="360" w:lineRule="auto"/>
        <w:ind w:left="0"/>
        <w:jc w:val="both"/>
        <w:rPr>
          <w:color w:val="FF0000"/>
          <w:shd w:val="clear" w:color="auto" w:fill="FFFFFF"/>
        </w:rPr>
      </w:pPr>
    </w:p>
    <w:p w:rsidR="005D25BA" w:rsidRPr="005B477A" w:rsidRDefault="005B477A" w:rsidP="005B477A">
      <w:pPr>
        <w:widowControl w:val="0"/>
        <w:suppressAutoHyphens/>
        <w:spacing w:line="360" w:lineRule="auto"/>
        <w:jc w:val="both"/>
        <w:rPr>
          <w:color w:val="000000" w:themeColor="text1"/>
          <w:shd w:val="clear" w:color="auto" w:fill="FFFFFF"/>
        </w:rPr>
      </w:pPr>
      <w:r>
        <w:rPr>
          <w:color w:val="000000" w:themeColor="text1"/>
          <w:shd w:val="clear" w:color="auto" w:fill="FFFFFF"/>
        </w:rPr>
        <w:t xml:space="preserve">9) </w:t>
      </w:r>
      <w:r w:rsidR="005D25BA" w:rsidRPr="005B477A">
        <w:rPr>
          <w:color w:val="000000" w:themeColor="text1"/>
          <w:u w:val="single"/>
          <w:shd w:val="clear" w:color="auto" w:fill="FFFFFF"/>
        </w:rPr>
        <w:t>Projekt „Aktywność i zdrowie”</w:t>
      </w:r>
      <w:r w:rsidR="005D25BA" w:rsidRPr="005B477A">
        <w:rPr>
          <w:color w:val="000000" w:themeColor="text1"/>
          <w:shd w:val="clear" w:color="auto" w:fill="FFFFFF"/>
        </w:rPr>
        <w:t xml:space="preserve"> - gramy w </w:t>
      </w:r>
      <w:proofErr w:type="spellStart"/>
      <w:r w:rsidR="005D25BA" w:rsidRPr="005B477A">
        <w:rPr>
          <w:color w:val="000000" w:themeColor="text1"/>
          <w:shd w:val="clear" w:color="auto" w:fill="FFFFFF"/>
        </w:rPr>
        <w:t>bocce</w:t>
      </w:r>
      <w:proofErr w:type="spellEnd"/>
      <w:r w:rsidR="005D25BA" w:rsidRPr="005B477A">
        <w:rPr>
          <w:color w:val="000000" w:themeColor="text1"/>
          <w:shd w:val="clear" w:color="auto" w:fill="FFFFFF"/>
        </w:rPr>
        <w:t xml:space="preserve"> i dbamy o zdrowie” </w:t>
      </w:r>
    </w:p>
    <w:p w:rsidR="005D25BA" w:rsidRPr="009B7079" w:rsidRDefault="005D25BA" w:rsidP="005D25BA">
      <w:pPr>
        <w:pStyle w:val="Akapitzlist"/>
        <w:spacing w:line="360" w:lineRule="auto"/>
        <w:ind w:left="540"/>
        <w:jc w:val="both"/>
        <w:rPr>
          <w:color w:val="000000" w:themeColor="text1"/>
          <w:shd w:val="clear" w:color="auto" w:fill="FFFFFF"/>
        </w:rPr>
      </w:pPr>
    </w:p>
    <w:p w:rsidR="005D25BA" w:rsidRPr="009B7079" w:rsidRDefault="005B477A" w:rsidP="005D25BA">
      <w:pPr>
        <w:spacing w:line="360" w:lineRule="auto"/>
        <w:ind w:left="180"/>
        <w:jc w:val="both"/>
        <w:rPr>
          <w:color w:val="000000" w:themeColor="text1"/>
          <w:shd w:val="clear" w:color="auto" w:fill="FFFFFF"/>
        </w:rPr>
      </w:pPr>
      <w:r>
        <w:rPr>
          <w:color w:val="000000" w:themeColor="text1"/>
          <w:shd w:val="clear" w:color="auto" w:fill="FFFFFF"/>
        </w:rPr>
        <w:t xml:space="preserve">       </w:t>
      </w:r>
      <w:r w:rsidR="005D25BA" w:rsidRPr="009B7079">
        <w:rPr>
          <w:color w:val="000000" w:themeColor="text1"/>
          <w:shd w:val="clear" w:color="auto" w:fill="FFFFFF"/>
        </w:rPr>
        <w:t>Zaję</w:t>
      </w:r>
      <w:r w:rsidR="005D25BA">
        <w:rPr>
          <w:color w:val="000000" w:themeColor="text1"/>
          <w:shd w:val="clear" w:color="auto" w:fill="FFFFFF"/>
        </w:rPr>
        <w:t>cia realizowane były w dniach 03 do 07 lutego 2025</w:t>
      </w:r>
      <w:r w:rsidR="005D25BA" w:rsidRPr="009B7079">
        <w:rPr>
          <w:color w:val="000000" w:themeColor="text1"/>
          <w:shd w:val="clear" w:color="auto" w:fill="FFFFFF"/>
        </w:rPr>
        <w:t xml:space="preserve"> r., podsumowanie </w:t>
      </w:r>
      <w:r w:rsidR="005D25BA">
        <w:rPr>
          <w:color w:val="000000" w:themeColor="text1"/>
          <w:shd w:val="clear" w:color="auto" w:fill="FFFFFF"/>
        </w:rPr>
        <w:t xml:space="preserve">turnieju </w:t>
      </w:r>
      <w:r w:rsidR="00F113C6">
        <w:rPr>
          <w:color w:val="000000" w:themeColor="text1"/>
          <w:shd w:val="clear" w:color="auto" w:fill="FFFFFF"/>
        </w:rPr>
        <w:br/>
      </w:r>
      <w:r w:rsidR="005D25BA">
        <w:rPr>
          <w:color w:val="000000" w:themeColor="text1"/>
          <w:shd w:val="clear" w:color="auto" w:fill="FFFFFF"/>
        </w:rPr>
        <w:t xml:space="preserve">i </w:t>
      </w:r>
      <w:r w:rsidR="005D25BA" w:rsidRPr="009B7079">
        <w:rPr>
          <w:color w:val="000000" w:themeColor="text1"/>
          <w:shd w:val="clear" w:color="auto" w:fill="FFFFFF"/>
        </w:rPr>
        <w:t>ogłosze</w:t>
      </w:r>
      <w:r w:rsidR="005D25BA">
        <w:rPr>
          <w:color w:val="000000" w:themeColor="text1"/>
          <w:shd w:val="clear" w:color="auto" w:fill="FFFFFF"/>
        </w:rPr>
        <w:t xml:space="preserve">nie wyników odbyło się w dniu 13.03.2025 </w:t>
      </w:r>
      <w:proofErr w:type="spellStart"/>
      <w:r w:rsidR="005D25BA" w:rsidRPr="009B7079">
        <w:rPr>
          <w:color w:val="000000" w:themeColor="text1"/>
          <w:shd w:val="clear" w:color="auto" w:fill="FFFFFF"/>
        </w:rPr>
        <w:t>r</w:t>
      </w:r>
      <w:proofErr w:type="spellEnd"/>
      <w:r w:rsidR="005D25BA" w:rsidRPr="009B7079">
        <w:rPr>
          <w:color w:val="000000" w:themeColor="text1"/>
          <w:shd w:val="clear" w:color="auto" w:fill="FFFFFF"/>
        </w:rPr>
        <w:t xml:space="preserve"> . W ramach projektu „Aktywność </w:t>
      </w:r>
      <w:r w:rsidR="00F113C6">
        <w:rPr>
          <w:color w:val="000000" w:themeColor="text1"/>
          <w:shd w:val="clear" w:color="auto" w:fill="FFFFFF"/>
        </w:rPr>
        <w:br/>
      </w:r>
      <w:r w:rsidR="005D25BA" w:rsidRPr="009B7079">
        <w:rPr>
          <w:color w:val="000000" w:themeColor="text1"/>
          <w:shd w:val="clear" w:color="auto" w:fill="FFFFFF"/>
        </w:rPr>
        <w:t>i zdrowie”  uczestnicy wszystkich pracowni</w:t>
      </w:r>
      <w:r w:rsidR="005D25BA">
        <w:rPr>
          <w:color w:val="000000" w:themeColor="text1"/>
          <w:shd w:val="clear" w:color="auto" w:fill="FFFFFF"/>
        </w:rPr>
        <w:t xml:space="preserve"> przyrządzali pastę na kanapki lub sałatkę.</w:t>
      </w:r>
      <w:r w:rsidR="005D25BA" w:rsidRPr="009B7079">
        <w:rPr>
          <w:color w:val="000000" w:themeColor="text1"/>
          <w:shd w:val="clear" w:color="auto" w:fill="FFFFFF"/>
        </w:rPr>
        <w:t xml:space="preserve"> </w:t>
      </w:r>
      <w:r w:rsidR="005D25BA">
        <w:rPr>
          <w:color w:val="000000" w:themeColor="text1"/>
          <w:shd w:val="clear" w:color="auto" w:fill="FFFFFF"/>
        </w:rPr>
        <w:t>Kanapki wraz z sałatkami</w:t>
      </w:r>
      <w:r w:rsidR="005D25BA" w:rsidRPr="009B7079">
        <w:rPr>
          <w:color w:val="000000" w:themeColor="text1"/>
          <w:shd w:val="clear" w:color="auto" w:fill="FFFFFF"/>
        </w:rPr>
        <w:t xml:space="preserve"> zostały zaprezentowane przez uczestników z każdej pracowni na Sali Parkietowej w naszym Warsztacie. Zwieńczeniem turnieju w </w:t>
      </w:r>
      <w:proofErr w:type="spellStart"/>
      <w:r w:rsidR="005D25BA" w:rsidRPr="009B7079">
        <w:rPr>
          <w:color w:val="000000" w:themeColor="text1"/>
          <w:shd w:val="clear" w:color="auto" w:fill="FFFFFF"/>
        </w:rPr>
        <w:t>bocce</w:t>
      </w:r>
      <w:proofErr w:type="spellEnd"/>
      <w:r w:rsidR="005D25BA" w:rsidRPr="009B7079">
        <w:rPr>
          <w:color w:val="000000" w:themeColor="text1"/>
          <w:shd w:val="clear" w:color="auto" w:fill="FFFFFF"/>
        </w:rPr>
        <w:t xml:space="preserve"> była wspólna konsumpcja wraz z omówieniem składników wykorzyst</w:t>
      </w:r>
      <w:r w:rsidR="005D25BA">
        <w:rPr>
          <w:color w:val="000000" w:themeColor="text1"/>
          <w:shd w:val="clear" w:color="auto" w:fill="FFFFFF"/>
        </w:rPr>
        <w:t>anych do wykonania potraw</w:t>
      </w:r>
      <w:r w:rsidR="005D25BA" w:rsidRPr="009B7079">
        <w:rPr>
          <w:color w:val="000000" w:themeColor="text1"/>
          <w:shd w:val="clear" w:color="auto" w:fill="FFFFFF"/>
        </w:rPr>
        <w:t xml:space="preserve">. </w:t>
      </w:r>
      <w:r w:rsidR="00F113C6">
        <w:rPr>
          <w:color w:val="000000" w:themeColor="text1"/>
          <w:shd w:val="clear" w:color="auto" w:fill="FFFFFF"/>
        </w:rPr>
        <w:br/>
      </w:r>
      <w:r w:rsidR="005D25BA" w:rsidRPr="009B7079">
        <w:rPr>
          <w:color w:val="000000" w:themeColor="text1"/>
          <w:shd w:val="clear" w:color="auto" w:fill="FFFFFF"/>
        </w:rPr>
        <w:t xml:space="preserve">W projekcie brali udział wszyscy obecni uczestnicy. Celem była aktywność ruchowa oraz wykonanie prostego, dietetycznego posiłku. Turniej odbył się w dużej sali dworku, </w:t>
      </w:r>
      <w:r w:rsidR="00F113C6">
        <w:rPr>
          <w:color w:val="000000" w:themeColor="text1"/>
          <w:shd w:val="clear" w:color="auto" w:fill="FFFFFF"/>
        </w:rPr>
        <w:br/>
      </w:r>
      <w:r w:rsidR="005D25BA" w:rsidRPr="009B7079">
        <w:rPr>
          <w:color w:val="000000" w:themeColor="text1"/>
          <w:shd w:val="clear" w:color="auto" w:fill="FFFFFF"/>
        </w:rPr>
        <w:t xml:space="preserve">a z zakupionych produktów w poszczególnych pracowniach </w:t>
      </w:r>
      <w:r w:rsidR="005D25BA">
        <w:rPr>
          <w:color w:val="000000" w:themeColor="text1"/>
          <w:shd w:val="clear" w:color="auto" w:fill="FFFFFF"/>
        </w:rPr>
        <w:t>zostały wykonane potrawy</w:t>
      </w:r>
      <w:r w:rsidR="005D25BA" w:rsidRPr="009B7079">
        <w:rPr>
          <w:color w:val="000000" w:themeColor="text1"/>
          <w:shd w:val="clear" w:color="auto" w:fill="FFFFFF"/>
        </w:rPr>
        <w:t xml:space="preserve">. </w:t>
      </w:r>
    </w:p>
    <w:p w:rsidR="005B477A" w:rsidRDefault="005B477A" w:rsidP="005D25BA">
      <w:pPr>
        <w:pStyle w:val="Akapitzlist"/>
        <w:spacing w:line="360" w:lineRule="auto"/>
        <w:ind w:left="0"/>
        <w:jc w:val="both"/>
        <w:rPr>
          <w:shd w:val="clear" w:color="auto" w:fill="FFFFFF"/>
        </w:rPr>
      </w:pPr>
    </w:p>
    <w:p w:rsidR="000B76A8" w:rsidRPr="00992A3D" w:rsidRDefault="000B76A8" w:rsidP="005D25BA">
      <w:pPr>
        <w:pStyle w:val="Akapitzlist"/>
        <w:spacing w:line="360" w:lineRule="auto"/>
        <w:ind w:left="0"/>
        <w:jc w:val="both"/>
        <w:rPr>
          <w:shd w:val="clear" w:color="auto" w:fill="FFFFFF"/>
        </w:rPr>
      </w:pPr>
    </w:p>
    <w:p w:rsidR="005D25BA" w:rsidRPr="005B477A" w:rsidRDefault="005B477A" w:rsidP="005B477A">
      <w:pPr>
        <w:widowControl w:val="0"/>
        <w:suppressAutoHyphens/>
        <w:spacing w:line="360" w:lineRule="auto"/>
        <w:jc w:val="both"/>
        <w:rPr>
          <w:u w:val="single"/>
          <w:shd w:val="clear" w:color="auto" w:fill="FFFFFF"/>
        </w:rPr>
      </w:pPr>
      <w:r>
        <w:rPr>
          <w:shd w:val="clear" w:color="auto" w:fill="FFFFFF"/>
        </w:rPr>
        <w:lastRenderedPageBreak/>
        <w:t xml:space="preserve">10) </w:t>
      </w:r>
      <w:r w:rsidR="005D25BA" w:rsidRPr="005B477A">
        <w:rPr>
          <w:u w:val="single"/>
          <w:shd w:val="clear" w:color="auto" w:fill="FFFFFF"/>
        </w:rPr>
        <w:t xml:space="preserve">Wyjścia do zamku w Kwidzynie </w:t>
      </w:r>
    </w:p>
    <w:p w:rsidR="005D25BA" w:rsidRPr="00992A3D" w:rsidRDefault="005D25BA" w:rsidP="005D25BA">
      <w:pPr>
        <w:pStyle w:val="Akapitzlist"/>
        <w:spacing w:line="360" w:lineRule="auto"/>
        <w:ind w:left="540"/>
        <w:jc w:val="both"/>
        <w:rPr>
          <w:shd w:val="clear" w:color="auto" w:fill="FFFFFF"/>
        </w:rPr>
      </w:pPr>
      <w:r w:rsidRPr="00992A3D">
        <w:rPr>
          <w:shd w:val="clear" w:color="auto" w:fill="FFFFFF"/>
        </w:rPr>
        <w:t>1. Wystawa „Rodzina na co dzień i od święta”</w:t>
      </w:r>
    </w:p>
    <w:p w:rsidR="005D25BA" w:rsidRDefault="005D25BA" w:rsidP="005D25BA">
      <w:pPr>
        <w:pStyle w:val="Akapitzlist"/>
        <w:spacing w:line="360" w:lineRule="auto"/>
        <w:ind w:left="540"/>
        <w:jc w:val="both"/>
        <w:rPr>
          <w:shd w:val="clear" w:color="auto" w:fill="FFFFFF"/>
        </w:rPr>
      </w:pPr>
      <w:r w:rsidRPr="00992A3D">
        <w:rPr>
          <w:shd w:val="clear" w:color="auto" w:fill="FFFFFF"/>
        </w:rPr>
        <w:t>2. Warsztaty tkackie</w:t>
      </w:r>
    </w:p>
    <w:p w:rsidR="005D25BA" w:rsidRDefault="005D25BA" w:rsidP="005D25BA">
      <w:pPr>
        <w:pStyle w:val="Akapitzlist"/>
        <w:spacing w:line="360" w:lineRule="auto"/>
        <w:ind w:left="540"/>
        <w:jc w:val="both"/>
        <w:rPr>
          <w:shd w:val="clear" w:color="auto" w:fill="FFFFFF"/>
        </w:rPr>
      </w:pPr>
      <w:r>
        <w:rPr>
          <w:shd w:val="clear" w:color="auto" w:fill="FFFFFF"/>
        </w:rPr>
        <w:t>Zwiedzanie zamku i udział w warsztatach prowadzonych przez panią Karolinę Łomnicką miały na celu poszerzenie wiedzy o dawnych czasach. Dla naszych uczestników było to również doświadczenie, które pozwoliło poznać tradycje oraz intrygującą przeszłość mieszkańców Kwidzyna.</w:t>
      </w:r>
    </w:p>
    <w:p w:rsidR="008F2D50" w:rsidRDefault="008F2D50" w:rsidP="005D25BA">
      <w:pPr>
        <w:pStyle w:val="Akapitzlist"/>
        <w:spacing w:line="360" w:lineRule="auto"/>
        <w:ind w:left="540"/>
        <w:jc w:val="both"/>
        <w:rPr>
          <w:shd w:val="clear" w:color="auto" w:fill="FFFFFF"/>
        </w:rPr>
      </w:pPr>
      <w:r>
        <w:rPr>
          <w:shd w:val="clear" w:color="auto" w:fill="FFFFFF"/>
        </w:rPr>
        <w:t xml:space="preserve">Zwiedzanie zamku odkryło przed uczestnikami nie tylko wartości poznawcze, </w:t>
      </w:r>
      <w:r w:rsidR="009608D7">
        <w:rPr>
          <w:shd w:val="clear" w:color="auto" w:fill="FFFFFF"/>
        </w:rPr>
        <w:br/>
      </w:r>
      <w:r>
        <w:rPr>
          <w:shd w:val="clear" w:color="auto" w:fill="FFFFFF"/>
        </w:rPr>
        <w:t>ale także społeczne i emocjonalne m.in.:</w:t>
      </w:r>
    </w:p>
    <w:p w:rsidR="00153A6B" w:rsidRDefault="008F2D50" w:rsidP="008F2D50">
      <w:pPr>
        <w:pStyle w:val="Akapitzlist"/>
        <w:numPr>
          <w:ilvl w:val="0"/>
          <w:numId w:val="45"/>
        </w:numPr>
        <w:spacing w:line="360" w:lineRule="auto"/>
        <w:jc w:val="both"/>
        <w:rPr>
          <w:shd w:val="clear" w:color="auto" w:fill="FFFFFF"/>
        </w:rPr>
      </w:pPr>
      <w:r>
        <w:rPr>
          <w:shd w:val="clear" w:color="auto" w:fill="FFFFFF"/>
        </w:rPr>
        <w:t>kontakt z kulturą i historią</w:t>
      </w:r>
      <w:r w:rsidR="00153A6B">
        <w:rPr>
          <w:shd w:val="clear" w:color="auto" w:fill="FFFFFF"/>
        </w:rPr>
        <w:t>:</w:t>
      </w:r>
      <w:r w:rsidR="00F3207B">
        <w:rPr>
          <w:shd w:val="clear" w:color="auto" w:fill="FFFFFF"/>
        </w:rPr>
        <w:t xml:space="preserve"> </w:t>
      </w:r>
    </w:p>
    <w:p w:rsidR="008F2D50" w:rsidRDefault="00153A6B" w:rsidP="00153A6B">
      <w:pPr>
        <w:pStyle w:val="Akapitzlist"/>
        <w:spacing w:line="360" w:lineRule="auto"/>
        <w:ind w:left="1325"/>
        <w:rPr>
          <w:shd w:val="clear" w:color="auto" w:fill="FFFFFF"/>
        </w:rPr>
      </w:pPr>
      <w:r>
        <w:rPr>
          <w:shd w:val="clear" w:color="auto" w:fill="FFFFFF"/>
        </w:rPr>
        <w:t xml:space="preserve">-  </w:t>
      </w:r>
      <w:r w:rsidR="00F3207B">
        <w:rPr>
          <w:shd w:val="clear" w:color="auto" w:fill="FFFFFF"/>
        </w:rPr>
        <w:t>poszerzanie wiadomości z zakresu historii i tradycji,</w:t>
      </w:r>
    </w:p>
    <w:p w:rsidR="00153A6B" w:rsidRDefault="00153A6B" w:rsidP="00153A6B">
      <w:pPr>
        <w:spacing w:line="360" w:lineRule="auto"/>
        <w:ind w:left="605"/>
        <w:jc w:val="both"/>
        <w:rPr>
          <w:shd w:val="clear" w:color="auto" w:fill="FFFFFF"/>
        </w:rPr>
      </w:pPr>
      <w:r>
        <w:rPr>
          <w:shd w:val="clear" w:color="auto" w:fill="FFFFFF"/>
        </w:rPr>
        <w:t xml:space="preserve">           - </w:t>
      </w:r>
      <w:r w:rsidRPr="00153A6B">
        <w:rPr>
          <w:shd w:val="clear" w:color="auto" w:fill="FFFFFF"/>
        </w:rPr>
        <w:t xml:space="preserve">okazja do zdobycia wiedzy z innych źródeł niż książka czy </w:t>
      </w:r>
      <w:proofErr w:type="spellStart"/>
      <w:r w:rsidRPr="00153A6B">
        <w:rPr>
          <w:shd w:val="clear" w:color="auto" w:fill="FFFFFF"/>
        </w:rPr>
        <w:t>internet</w:t>
      </w:r>
      <w:proofErr w:type="spellEnd"/>
      <w:r w:rsidRPr="00153A6B">
        <w:rPr>
          <w:shd w:val="clear" w:color="auto" w:fill="FFFFFF"/>
        </w:rPr>
        <w:t>,</w:t>
      </w:r>
    </w:p>
    <w:p w:rsidR="00FD3F59" w:rsidRPr="0036693A" w:rsidRDefault="00FD3F59" w:rsidP="0036693A">
      <w:pPr>
        <w:pStyle w:val="Akapitzlist"/>
        <w:numPr>
          <w:ilvl w:val="0"/>
          <w:numId w:val="45"/>
        </w:numPr>
        <w:spacing w:line="360" w:lineRule="auto"/>
        <w:jc w:val="both"/>
        <w:rPr>
          <w:shd w:val="clear" w:color="auto" w:fill="FFFFFF"/>
        </w:rPr>
      </w:pPr>
      <w:r>
        <w:rPr>
          <w:shd w:val="clear" w:color="auto" w:fill="FFFFFF"/>
        </w:rPr>
        <w:t xml:space="preserve">rozwój osobisty i edukacja (zwiedzanie dostosowane do indywidualnych potrzeb związanych z niepełnosprawnością uczestników, np. korzystanie </w:t>
      </w:r>
      <w:r>
        <w:rPr>
          <w:shd w:val="clear" w:color="auto" w:fill="FFFFFF"/>
        </w:rPr>
        <w:br/>
        <w:t xml:space="preserve">z </w:t>
      </w:r>
      <w:proofErr w:type="spellStart"/>
      <w:r>
        <w:rPr>
          <w:shd w:val="clear" w:color="auto" w:fill="FFFFFF"/>
        </w:rPr>
        <w:t>audioprzewodników</w:t>
      </w:r>
      <w:proofErr w:type="spellEnd"/>
      <w:r>
        <w:rPr>
          <w:shd w:val="clear" w:color="auto" w:fill="FFFFFF"/>
        </w:rPr>
        <w:t xml:space="preserve">, opisów w języku </w:t>
      </w:r>
      <w:proofErr w:type="spellStart"/>
      <w:r>
        <w:rPr>
          <w:shd w:val="clear" w:color="auto" w:fill="FFFFFF"/>
        </w:rPr>
        <w:t>Braille’a</w:t>
      </w:r>
      <w:proofErr w:type="spellEnd"/>
      <w:r>
        <w:rPr>
          <w:shd w:val="clear" w:color="auto" w:fill="FFFFFF"/>
        </w:rPr>
        <w:t>, makiet dotykowych, przewodników PJM).</w:t>
      </w:r>
      <w:r w:rsidRPr="0036693A">
        <w:rPr>
          <w:shd w:val="clear" w:color="auto" w:fill="FFFFFF"/>
        </w:rPr>
        <w:t xml:space="preserve"> </w:t>
      </w:r>
    </w:p>
    <w:p w:rsidR="00FD3F59" w:rsidRDefault="00FD3F59" w:rsidP="00FD3F59">
      <w:pPr>
        <w:pStyle w:val="Akapitzlist"/>
        <w:spacing w:line="360" w:lineRule="auto"/>
        <w:ind w:left="1325"/>
        <w:jc w:val="both"/>
        <w:rPr>
          <w:shd w:val="clear" w:color="auto" w:fill="FFFFFF"/>
        </w:rPr>
      </w:pPr>
      <w:r>
        <w:rPr>
          <w:shd w:val="clear" w:color="auto" w:fill="FFFFFF"/>
        </w:rPr>
        <w:t xml:space="preserve">- </w:t>
      </w:r>
      <w:r w:rsidR="0036693A">
        <w:rPr>
          <w:shd w:val="clear" w:color="auto" w:fill="FFFFFF"/>
        </w:rPr>
        <w:t>poszerzanie wiedzy,</w:t>
      </w:r>
    </w:p>
    <w:p w:rsidR="00992D1B" w:rsidRDefault="00992D1B" w:rsidP="00FD3F59">
      <w:pPr>
        <w:pStyle w:val="Akapitzlist"/>
        <w:spacing w:line="360" w:lineRule="auto"/>
        <w:ind w:left="1325"/>
        <w:jc w:val="both"/>
        <w:rPr>
          <w:shd w:val="clear" w:color="auto" w:fill="FFFFFF"/>
        </w:rPr>
      </w:pPr>
      <w:r>
        <w:rPr>
          <w:shd w:val="clear" w:color="auto" w:fill="FFFFFF"/>
        </w:rPr>
        <w:t>- wyrabianie zainteresowania otaczającym światem,</w:t>
      </w:r>
    </w:p>
    <w:p w:rsidR="00992D1B" w:rsidRDefault="00992D1B" w:rsidP="00FD3F59">
      <w:pPr>
        <w:pStyle w:val="Akapitzlist"/>
        <w:spacing w:line="360" w:lineRule="auto"/>
        <w:ind w:left="1325"/>
        <w:jc w:val="both"/>
        <w:rPr>
          <w:shd w:val="clear" w:color="auto" w:fill="FFFFFF"/>
        </w:rPr>
      </w:pPr>
      <w:r>
        <w:rPr>
          <w:shd w:val="clear" w:color="auto" w:fill="FFFFFF"/>
        </w:rPr>
        <w:t>- ćwiczenie koncentracji i pamięci,</w:t>
      </w:r>
    </w:p>
    <w:p w:rsidR="00992D1B" w:rsidRDefault="00992D1B" w:rsidP="00992D1B">
      <w:pPr>
        <w:pStyle w:val="Akapitzlist"/>
        <w:numPr>
          <w:ilvl w:val="0"/>
          <w:numId w:val="45"/>
        </w:numPr>
        <w:spacing w:line="360" w:lineRule="auto"/>
        <w:jc w:val="both"/>
        <w:rPr>
          <w:shd w:val="clear" w:color="auto" w:fill="FFFFFF"/>
        </w:rPr>
      </w:pPr>
      <w:r>
        <w:rPr>
          <w:shd w:val="clear" w:color="auto" w:fill="FFFFFF"/>
        </w:rPr>
        <w:t>integracja społeczna:</w:t>
      </w:r>
    </w:p>
    <w:p w:rsidR="00992D1B" w:rsidRDefault="00992D1B" w:rsidP="00992D1B">
      <w:pPr>
        <w:pStyle w:val="Akapitzlist"/>
        <w:spacing w:line="360" w:lineRule="auto"/>
        <w:ind w:left="1325"/>
        <w:jc w:val="both"/>
        <w:rPr>
          <w:shd w:val="clear" w:color="auto" w:fill="FFFFFF"/>
        </w:rPr>
      </w:pPr>
      <w:r>
        <w:rPr>
          <w:shd w:val="clear" w:color="auto" w:fill="FFFFFF"/>
        </w:rPr>
        <w:t xml:space="preserve">- </w:t>
      </w:r>
      <w:r w:rsidR="00A54D13">
        <w:rPr>
          <w:shd w:val="clear" w:color="auto" w:fill="FFFFFF"/>
        </w:rPr>
        <w:t>kontakt ze społecznością lokalną,</w:t>
      </w:r>
    </w:p>
    <w:p w:rsidR="00A54D13" w:rsidRDefault="00A54D13" w:rsidP="00992D1B">
      <w:pPr>
        <w:pStyle w:val="Akapitzlist"/>
        <w:spacing w:line="360" w:lineRule="auto"/>
        <w:ind w:left="1325"/>
        <w:jc w:val="both"/>
        <w:rPr>
          <w:shd w:val="clear" w:color="auto" w:fill="FFFFFF"/>
        </w:rPr>
      </w:pPr>
      <w:r>
        <w:rPr>
          <w:shd w:val="clear" w:color="auto" w:fill="FFFFFF"/>
        </w:rPr>
        <w:t>- zapobieganie izolacji,</w:t>
      </w:r>
    </w:p>
    <w:p w:rsidR="00A54D13" w:rsidRDefault="00A54D13" w:rsidP="00992D1B">
      <w:pPr>
        <w:pStyle w:val="Akapitzlist"/>
        <w:spacing w:line="360" w:lineRule="auto"/>
        <w:ind w:left="1325"/>
        <w:jc w:val="both"/>
        <w:rPr>
          <w:shd w:val="clear" w:color="auto" w:fill="FFFFFF"/>
        </w:rPr>
      </w:pPr>
      <w:r>
        <w:rPr>
          <w:shd w:val="clear" w:color="auto" w:fill="FFFFFF"/>
        </w:rPr>
        <w:t>- wzmacnianie poczucia przynależności do społeczeństwa,</w:t>
      </w:r>
    </w:p>
    <w:p w:rsidR="00A54D13" w:rsidRDefault="008F2D40" w:rsidP="00A54D13">
      <w:pPr>
        <w:pStyle w:val="Akapitzlist"/>
        <w:numPr>
          <w:ilvl w:val="0"/>
          <w:numId w:val="45"/>
        </w:numPr>
        <w:spacing w:line="360" w:lineRule="auto"/>
        <w:jc w:val="both"/>
        <w:rPr>
          <w:shd w:val="clear" w:color="auto" w:fill="FFFFFF"/>
        </w:rPr>
      </w:pPr>
      <w:r>
        <w:rPr>
          <w:shd w:val="clear" w:color="auto" w:fill="FFFFFF"/>
        </w:rPr>
        <w:t>korzyści emocjonalne i psychiczne:</w:t>
      </w:r>
    </w:p>
    <w:p w:rsidR="008F2D40" w:rsidRDefault="008F2D40" w:rsidP="008F2D40">
      <w:pPr>
        <w:pStyle w:val="Akapitzlist"/>
        <w:spacing w:line="360" w:lineRule="auto"/>
        <w:ind w:left="1325"/>
        <w:jc w:val="both"/>
        <w:rPr>
          <w:shd w:val="clear" w:color="auto" w:fill="FFFFFF"/>
        </w:rPr>
      </w:pPr>
      <w:r>
        <w:rPr>
          <w:shd w:val="clear" w:color="auto" w:fill="FFFFFF"/>
        </w:rPr>
        <w:t>- poprawa nastroju,</w:t>
      </w:r>
    </w:p>
    <w:p w:rsidR="008F2D40" w:rsidRDefault="008F2D40" w:rsidP="008F2D40">
      <w:pPr>
        <w:pStyle w:val="Akapitzlist"/>
        <w:spacing w:line="360" w:lineRule="auto"/>
        <w:ind w:left="1325"/>
        <w:jc w:val="both"/>
        <w:rPr>
          <w:shd w:val="clear" w:color="auto" w:fill="FFFFFF"/>
        </w:rPr>
      </w:pPr>
      <w:r>
        <w:rPr>
          <w:shd w:val="clear" w:color="auto" w:fill="FFFFFF"/>
        </w:rPr>
        <w:t xml:space="preserve">- </w:t>
      </w:r>
      <w:r w:rsidR="00EC272E">
        <w:rPr>
          <w:shd w:val="clear" w:color="auto" w:fill="FFFFFF"/>
        </w:rPr>
        <w:t>wzmacnianie poczucia samodzielności i sprawczości,</w:t>
      </w:r>
    </w:p>
    <w:p w:rsidR="00EC272E" w:rsidRDefault="00EC272E" w:rsidP="008F2D40">
      <w:pPr>
        <w:pStyle w:val="Akapitzlist"/>
        <w:spacing w:line="360" w:lineRule="auto"/>
        <w:ind w:left="1325"/>
        <w:jc w:val="both"/>
        <w:rPr>
          <w:shd w:val="clear" w:color="auto" w:fill="FFFFFF"/>
        </w:rPr>
      </w:pPr>
      <w:r>
        <w:rPr>
          <w:shd w:val="clear" w:color="auto" w:fill="FFFFFF"/>
        </w:rPr>
        <w:t>- budowanie pewności siebie,</w:t>
      </w:r>
    </w:p>
    <w:p w:rsidR="006767D2" w:rsidRDefault="000456E3" w:rsidP="006767D2">
      <w:pPr>
        <w:pStyle w:val="Akapitzlist"/>
        <w:numPr>
          <w:ilvl w:val="0"/>
          <w:numId w:val="45"/>
        </w:numPr>
        <w:spacing w:line="360" w:lineRule="auto"/>
        <w:jc w:val="both"/>
        <w:rPr>
          <w:shd w:val="clear" w:color="auto" w:fill="FFFFFF"/>
        </w:rPr>
      </w:pPr>
      <w:r>
        <w:rPr>
          <w:shd w:val="clear" w:color="auto" w:fill="FFFFFF"/>
        </w:rPr>
        <w:t>stwarzanie okazji do rehabilitacji i aktywności ruchowej:</w:t>
      </w:r>
    </w:p>
    <w:p w:rsidR="000456E3" w:rsidRDefault="000456E3" w:rsidP="000456E3">
      <w:pPr>
        <w:pStyle w:val="Akapitzlist"/>
        <w:spacing w:line="360" w:lineRule="auto"/>
        <w:ind w:left="1325"/>
        <w:jc w:val="both"/>
        <w:rPr>
          <w:shd w:val="clear" w:color="auto" w:fill="FFFFFF"/>
        </w:rPr>
      </w:pPr>
      <w:r>
        <w:rPr>
          <w:shd w:val="clear" w:color="auto" w:fill="FFFFFF"/>
        </w:rPr>
        <w:t>- motywacja do wychodzenia z domu i podejmowanie aktywności fizycznej,</w:t>
      </w:r>
    </w:p>
    <w:p w:rsidR="000456E3" w:rsidRDefault="000456E3" w:rsidP="000456E3">
      <w:pPr>
        <w:pStyle w:val="Akapitzlist"/>
        <w:spacing w:line="360" w:lineRule="auto"/>
        <w:ind w:left="1325"/>
        <w:jc w:val="both"/>
        <w:rPr>
          <w:shd w:val="clear" w:color="auto" w:fill="FFFFFF"/>
        </w:rPr>
      </w:pPr>
      <w:r>
        <w:rPr>
          <w:shd w:val="clear" w:color="auto" w:fill="FFFFFF"/>
        </w:rPr>
        <w:t>- przełamywanie barier - nie tylko architektonicznych, ale też mentalnych,</w:t>
      </w:r>
    </w:p>
    <w:p w:rsidR="000456E3" w:rsidRDefault="000456E3" w:rsidP="000456E3">
      <w:pPr>
        <w:pStyle w:val="Akapitzlist"/>
        <w:numPr>
          <w:ilvl w:val="0"/>
          <w:numId w:val="45"/>
        </w:numPr>
        <w:spacing w:line="360" w:lineRule="auto"/>
        <w:jc w:val="both"/>
        <w:rPr>
          <w:shd w:val="clear" w:color="auto" w:fill="FFFFFF"/>
        </w:rPr>
      </w:pPr>
      <w:r>
        <w:rPr>
          <w:shd w:val="clear" w:color="auto" w:fill="FFFFFF"/>
        </w:rPr>
        <w:lastRenderedPageBreak/>
        <w:t xml:space="preserve">działania na zasadzie równości i dostępności poprzez korzystanie </w:t>
      </w:r>
      <w:r>
        <w:rPr>
          <w:shd w:val="clear" w:color="auto" w:fill="FFFFFF"/>
        </w:rPr>
        <w:br/>
        <w:t xml:space="preserve">z dostosowanych budynków (windy, podjazdy) </w:t>
      </w:r>
    </w:p>
    <w:p w:rsidR="000456E3" w:rsidRDefault="000456E3" w:rsidP="000456E3">
      <w:pPr>
        <w:pStyle w:val="Akapitzlist"/>
        <w:spacing w:line="360" w:lineRule="auto"/>
        <w:ind w:left="1325"/>
        <w:jc w:val="both"/>
        <w:rPr>
          <w:shd w:val="clear" w:color="auto" w:fill="FFFFFF"/>
        </w:rPr>
      </w:pPr>
      <w:r>
        <w:rPr>
          <w:shd w:val="clear" w:color="auto" w:fill="FFFFFF"/>
        </w:rPr>
        <w:t xml:space="preserve">- </w:t>
      </w:r>
      <w:r w:rsidR="00974A4D">
        <w:rPr>
          <w:shd w:val="clear" w:color="auto" w:fill="FFFFFF"/>
        </w:rPr>
        <w:t>umożliwienie korzystania z dóbr kultury niezależnie od ograniczeń ruchowych i intelektualnych,</w:t>
      </w:r>
    </w:p>
    <w:p w:rsidR="00974A4D" w:rsidRDefault="00974A4D" w:rsidP="000456E3">
      <w:pPr>
        <w:pStyle w:val="Akapitzlist"/>
        <w:spacing w:line="360" w:lineRule="auto"/>
        <w:ind w:left="1325"/>
        <w:jc w:val="both"/>
        <w:rPr>
          <w:shd w:val="clear" w:color="auto" w:fill="FFFFFF"/>
        </w:rPr>
      </w:pPr>
      <w:r>
        <w:rPr>
          <w:shd w:val="clear" w:color="auto" w:fill="FFFFFF"/>
        </w:rPr>
        <w:t>- zachęcanie uczestników do brania udziału w życiu kulturalnym i stawania się pełnoprawnymi odbiorcami sztuki.</w:t>
      </w:r>
    </w:p>
    <w:p w:rsidR="005D25BA" w:rsidRPr="00974A4D" w:rsidRDefault="000456E3" w:rsidP="00974A4D">
      <w:pPr>
        <w:spacing w:line="360" w:lineRule="auto"/>
        <w:jc w:val="both"/>
        <w:rPr>
          <w:shd w:val="clear" w:color="auto" w:fill="FFFFFF"/>
        </w:rPr>
      </w:pPr>
      <w:r w:rsidRPr="000456E3">
        <w:rPr>
          <w:shd w:val="clear" w:color="auto" w:fill="FFFFFF"/>
        </w:rPr>
        <w:t xml:space="preserve"> </w:t>
      </w:r>
    </w:p>
    <w:p w:rsidR="005D25BA" w:rsidRPr="00974A4D" w:rsidRDefault="00974A4D" w:rsidP="00974A4D">
      <w:pPr>
        <w:widowControl w:val="0"/>
        <w:suppressAutoHyphens/>
        <w:spacing w:line="360" w:lineRule="auto"/>
        <w:jc w:val="both"/>
        <w:rPr>
          <w:u w:val="single"/>
        </w:rPr>
      </w:pPr>
      <w:r>
        <w:t xml:space="preserve">11) </w:t>
      </w:r>
      <w:r w:rsidR="005D25BA" w:rsidRPr="00974A4D">
        <w:rPr>
          <w:u w:val="single"/>
        </w:rPr>
        <w:t>Wystawy prac plastycznych.</w:t>
      </w:r>
    </w:p>
    <w:p w:rsidR="005D25BA" w:rsidRPr="0060094F" w:rsidRDefault="005D25BA" w:rsidP="005D25BA">
      <w:pPr>
        <w:pStyle w:val="Akapitzlist"/>
        <w:spacing w:line="360" w:lineRule="auto"/>
        <w:ind w:left="0"/>
        <w:jc w:val="both"/>
        <w:rPr>
          <w:color w:val="FF0000"/>
          <w:u w:val="single"/>
        </w:rPr>
      </w:pPr>
    </w:p>
    <w:p w:rsidR="005D25BA" w:rsidRPr="00F3542D" w:rsidRDefault="005D25BA" w:rsidP="005D25BA">
      <w:pPr>
        <w:pStyle w:val="Akapitzlist"/>
        <w:spacing w:line="360" w:lineRule="auto"/>
        <w:ind w:left="0"/>
        <w:jc w:val="both"/>
      </w:pPr>
      <w:r w:rsidRPr="0060094F">
        <w:rPr>
          <w:color w:val="FF0000"/>
        </w:rPr>
        <w:tab/>
      </w:r>
      <w:r w:rsidRPr="00F3542D">
        <w:t xml:space="preserve">Na wystawach i gazetkach ściennych w WTZ były przedstawione prace uczestników </w:t>
      </w:r>
      <w:r w:rsidRPr="00F3542D">
        <w:br/>
        <w:t>z różnych pracowni. Eksponowanie prac plastycznych ma na celu podejmowanie działań twórczych uczestników i zwiększanie poczucia ich własnej wartości.</w:t>
      </w:r>
    </w:p>
    <w:p w:rsidR="005D25BA" w:rsidRDefault="005D25BA" w:rsidP="005D25BA">
      <w:pPr>
        <w:spacing w:line="360" w:lineRule="auto"/>
        <w:ind w:firstLine="709"/>
        <w:jc w:val="both"/>
      </w:pPr>
      <w:r w:rsidRPr="00F3542D">
        <w:t>Wystawa reprodukcji obrazów słynnych malarzy podczas Pikniku Rodzinnego.</w:t>
      </w:r>
    </w:p>
    <w:p w:rsidR="005D25BA" w:rsidRDefault="005D25BA" w:rsidP="005D25BA">
      <w:pPr>
        <w:pStyle w:val="Akapitzlist"/>
        <w:spacing w:line="360" w:lineRule="auto"/>
        <w:ind w:left="0" w:firstLine="709"/>
        <w:jc w:val="both"/>
      </w:pPr>
      <w:r>
        <w:t>Konkursy plastyczne:</w:t>
      </w:r>
    </w:p>
    <w:p w:rsidR="005D25BA" w:rsidRDefault="005D25BA" w:rsidP="005D25BA">
      <w:pPr>
        <w:pStyle w:val="Akapitzlist"/>
        <w:widowControl w:val="0"/>
        <w:numPr>
          <w:ilvl w:val="3"/>
          <w:numId w:val="34"/>
        </w:numPr>
        <w:tabs>
          <w:tab w:val="clear" w:pos="2700"/>
        </w:tabs>
        <w:suppressAutoHyphens/>
        <w:spacing w:line="360" w:lineRule="auto"/>
        <w:ind w:left="567"/>
        <w:jc w:val="both"/>
      </w:pPr>
      <w:r>
        <w:t>Portret kobiety/mężczyzny malowany farbami.</w:t>
      </w:r>
    </w:p>
    <w:p w:rsidR="005D25BA" w:rsidRDefault="005D25BA" w:rsidP="005D25BA">
      <w:pPr>
        <w:pStyle w:val="Akapitzlist"/>
        <w:widowControl w:val="0"/>
        <w:numPr>
          <w:ilvl w:val="3"/>
          <w:numId w:val="34"/>
        </w:numPr>
        <w:tabs>
          <w:tab w:val="clear" w:pos="2700"/>
        </w:tabs>
        <w:suppressAutoHyphens/>
        <w:spacing w:line="360" w:lineRule="auto"/>
        <w:ind w:left="567"/>
        <w:jc w:val="both"/>
      </w:pPr>
      <w:r>
        <w:t>Portret rysowany węglem (konkurs dla uczestników i opiekunów podczas Pikniku Rodzinnego).</w:t>
      </w:r>
    </w:p>
    <w:p w:rsidR="005D25BA" w:rsidRPr="00920FA7" w:rsidRDefault="005D25BA" w:rsidP="005D25BA">
      <w:pPr>
        <w:pStyle w:val="Akapitzlist"/>
        <w:spacing w:line="360" w:lineRule="auto"/>
        <w:ind w:left="567"/>
        <w:jc w:val="both"/>
      </w:pPr>
    </w:p>
    <w:p w:rsidR="005D25BA" w:rsidRDefault="005D25BA" w:rsidP="005D25BA">
      <w:pPr>
        <w:pStyle w:val="Akapitzlist"/>
        <w:jc w:val="both"/>
      </w:pPr>
    </w:p>
    <w:p w:rsidR="005D25BA" w:rsidRPr="003F33F0" w:rsidRDefault="003F33F0" w:rsidP="003F33F0">
      <w:pPr>
        <w:widowControl w:val="0"/>
        <w:suppressAutoHyphens/>
        <w:spacing w:line="360" w:lineRule="auto"/>
        <w:jc w:val="both"/>
        <w:rPr>
          <w:u w:val="single"/>
        </w:rPr>
      </w:pPr>
      <w:r>
        <w:t xml:space="preserve">12) </w:t>
      </w:r>
      <w:r w:rsidR="005D25BA" w:rsidRPr="003F33F0">
        <w:rPr>
          <w:u w:val="single"/>
        </w:rPr>
        <w:t>Projekt „Piękno i blask bez granic”.</w:t>
      </w:r>
    </w:p>
    <w:p w:rsidR="005D25BA" w:rsidRDefault="005D25BA" w:rsidP="005D25BA">
      <w:pPr>
        <w:spacing w:line="360" w:lineRule="auto"/>
        <w:jc w:val="both"/>
      </w:pPr>
    </w:p>
    <w:p w:rsidR="005D25BA" w:rsidRPr="008763A4" w:rsidRDefault="005D25BA" w:rsidP="005D25BA">
      <w:pPr>
        <w:spacing w:line="360" w:lineRule="auto"/>
        <w:jc w:val="both"/>
      </w:pPr>
      <w:r>
        <w:t xml:space="preserve">       </w:t>
      </w:r>
      <w:r w:rsidRPr="008763A4">
        <w:t>W ramach proje</w:t>
      </w:r>
      <w:r>
        <w:t xml:space="preserve">ktu „Piękno i blask bez granic” </w:t>
      </w:r>
      <w:r w:rsidRPr="008763A4">
        <w:t xml:space="preserve">w dniach 29.09, 09.10,21.10.2025 odbyły sie  zajęcia  kosmetyczne w salonie </w:t>
      </w:r>
      <w:proofErr w:type="spellStart"/>
      <w:r w:rsidRPr="008763A4">
        <w:t>Olari</w:t>
      </w:r>
      <w:proofErr w:type="spellEnd"/>
      <w:r w:rsidRPr="008763A4">
        <w:t xml:space="preserve"> </w:t>
      </w:r>
      <w:proofErr w:type="spellStart"/>
      <w:r w:rsidRPr="008763A4">
        <w:t>Beauty</w:t>
      </w:r>
      <w:proofErr w:type="spellEnd"/>
      <w:r w:rsidRPr="008763A4">
        <w:t xml:space="preserve"> </w:t>
      </w:r>
      <w:proofErr w:type="spellStart"/>
      <w:r w:rsidRPr="008763A4">
        <w:t>Clinic</w:t>
      </w:r>
      <w:proofErr w:type="spellEnd"/>
      <w:r w:rsidRPr="008763A4">
        <w:t>.</w:t>
      </w:r>
      <w:r>
        <w:t xml:space="preserve"> </w:t>
      </w:r>
      <w:r w:rsidRPr="008763A4">
        <w:t xml:space="preserve">W projekcie brało udział </w:t>
      </w:r>
      <w:r w:rsidR="007B4764">
        <w:br/>
      </w:r>
      <w:r w:rsidRPr="008763A4">
        <w:t>19 uczestniczek WTZ.</w:t>
      </w:r>
    </w:p>
    <w:p w:rsidR="00D25A01" w:rsidRDefault="005D25BA" w:rsidP="005D25BA">
      <w:pPr>
        <w:spacing w:line="360" w:lineRule="auto"/>
        <w:jc w:val="both"/>
      </w:pPr>
      <w:r>
        <w:t xml:space="preserve">       </w:t>
      </w:r>
      <w:r w:rsidRPr="008763A4">
        <w:t>Głównym celem zajęć było poznanie funkc</w:t>
      </w:r>
      <w:r>
        <w:t>jonowania zakładu kosmetycznego</w:t>
      </w:r>
      <w:r w:rsidRPr="008763A4">
        <w:t>,</w:t>
      </w:r>
      <w:r>
        <w:t xml:space="preserve"> </w:t>
      </w:r>
      <w:r w:rsidRPr="008763A4">
        <w:t>nauka odpowiedniego doboru kosmetyku do rodzaju cery a także wyrabianie nawyku systematycznego dbania o u</w:t>
      </w:r>
      <w:r>
        <w:t>r</w:t>
      </w:r>
      <w:r w:rsidR="00E100CF">
        <w:t>odę, poznawanie zawodu kosmetyczki.</w:t>
      </w:r>
    </w:p>
    <w:p w:rsidR="00D25A01" w:rsidRDefault="00D25A01" w:rsidP="005D25BA">
      <w:pPr>
        <w:spacing w:line="360" w:lineRule="auto"/>
        <w:jc w:val="both"/>
      </w:pPr>
      <w:r>
        <w:t>Korzyści praktyczne, psychiczne i społeczne płynące z zajęć kosmetycznych:</w:t>
      </w:r>
    </w:p>
    <w:p w:rsidR="00E100CF" w:rsidRDefault="00D25A01" w:rsidP="00D25A01">
      <w:pPr>
        <w:pStyle w:val="Akapitzlist"/>
        <w:numPr>
          <w:ilvl w:val="0"/>
          <w:numId w:val="45"/>
        </w:numPr>
        <w:spacing w:line="360" w:lineRule="auto"/>
        <w:jc w:val="both"/>
      </w:pPr>
      <w:r>
        <w:t>korzyści psychiczne i emocjonalne:</w:t>
      </w:r>
    </w:p>
    <w:p w:rsidR="00D25A01" w:rsidRDefault="00D25A01" w:rsidP="00D25A01">
      <w:pPr>
        <w:pStyle w:val="Akapitzlist"/>
        <w:spacing w:line="360" w:lineRule="auto"/>
        <w:ind w:left="1325"/>
        <w:jc w:val="both"/>
      </w:pPr>
      <w:r>
        <w:t xml:space="preserve">- wzrost pewności siebie - poprawa samooceny i poczucia wartości poprzez dbanie o wygląd, </w:t>
      </w:r>
    </w:p>
    <w:p w:rsidR="00D25A01" w:rsidRDefault="00D25A01" w:rsidP="00D25A01">
      <w:pPr>
        <w:pStyle w:val="Akapitzlist"/>
        <w:spacing w:line="360" w:lineRule="auto"/>
        <w:ind w:left="1325"/>
        <w:jc w:val="both"/>
      </w:pPr>
      <w:r>
        <w:lastRenderedPageBreak/>
        <w:t>- poprawa samopoczucia - relaks, odprężenie, redukcja stresu,</w:t>
      </w:r>
    </w:p>
    <w:p w:rsidR="00D25A01" w:rsidRDefault="00D25A01" w:rsidP="00D25A01">
      <w:pPr>
        <w:pStyle w:val="Akapitzlist"/>
        <w:spacing w:line="360" w:lineRule="auto"/>
        <w:ind w:left="1325"/>
        <w:jc w:val="both"/>
      </w:pPr>
      <w:r>
        <w:t>- wyrabianie akceptacji własnego ciała - poznanie i akceptacja siebie poprzez naukę pielęgnacji,</w:t>
      </w:r>
    </w:p>
    <w:p w:rsidR="00D25A01" w:rsidRDefault="00D25A01" w:rsidP="00D25A01">
      <w:pPr>
        <w:pStyle w:val="Akapitzlist"/>
        <w:numPr>
          <w:ilvl w:val="0"/>
          <w:numId w:val="45"/>
        </w:numPr>
        <w:spacing w:line="360" w:lineRule="auto"/>
        <w:jc w:val="both"/>
      </w:pPr>
      <w:r>
        <w:t>korzyści społeczne:</w:t>
      </w:r>
    </w:p>
    <w:p w:rsidR="00D25A01" w:rsidRDefault="00D25A01" w:rsidP="00D25A01">
      <w:pPr>
        <w:pStyle w:val="Akapitzlist"/>
        <w:spacing w:line="360" w:lineRule="auto"/>
        <w:ind w:left="1325"/>
        <w:jc w:val="both"/>
      </w:pPr>
      <w:r>
        <w:t xml:space="preserve">- integracja z innymi uczestnikami poprzez zajęcia grupowe sprzyjające </w:t>
      </w:r>
      <w:r>
        <w:br/>
        <w:t>w nawiązaniu relacji,</w:t>
      </w:r>
    </w:p>
    <w:p w:rsidR="00D25A01" w:rsidRDefault="00D25A01" w:rsidP="00D25A01">
      <w:pPr>
        <w:pStyle w:val="Akapitzlist"/>
        <w:spacing w:line="360" w:lineRule="auto"/>
        <w:ind w:left="1325"/>
        <w:jc w:val="both"/>
      </w:pPr>
      <w:r>
        <w:t>- przeciwdziałanie izolacji - regularne spotkania tworzące poczucie przynależności,</w:t>
      </w:r>
    </w:p>
    <w:p w:rsidR="006D5FD7" w:rsidRDefault="00D25A01" w:rsidP="00D25A01">
      <w:pPr>
        <w:pStyle w:val="Akapitzlist"/>
        <w:spacing w:line="360" w:lineRule="auto"/>
        <w:ind w:left="1325"/>
        <w:jc w:val="both"/>
      </w:pPr>
      <w:r>
        <w:t xml:space="preserve">- </w:t>
      </w:r>
      <w:r w:rsidR="006D5FD7">
        <w:t>ćwiczenie komunikacji i współpracy z innymi,</w:t>
      </w:r>
    </w:p>
    <w:p w:rsidR="00D25A01" w:rsidRDefault="00487298" w:rsidP="00487298">
      <w:pPr>
        <w:pStyle w:val="Akapitzlist"/>
        <w:numPr>
          <w:ilvl w:val="0"/>
          <w:numId w:val="45"/>
        </w:numPr>
        <w:spacing w:line="360" w:lineRule="auto"/>
        <w:jc w:val="both"/>
      </w:pPr>
      <w:r>
        <w:t>korzyści rehabilitacyjne:</w:t>
      </w:r>
    </w:p>
    <w:p w:rsidR="00FA6DFF" w:rsidRDefault="00487298" w:rsidP="00FA6DFF">
      <w:pPr>
        <w:pStyle w:val="Akapitzlist"/>
        <w:spacing w:line="360" w:lineRule="auto"/>
        <w:ind w:left="1325"/>
        <w:jc w:val="both"/>
      </w:pPr>
      <w:r>
        <w:t>-</w:t>
      </w:r>
      <w:r w:rsidR="00FA6DFF">
        <w:t xml:space="preserve"> poprawa sprawności manualnej (np. przy makijażu, manicure, masażu dłoni),</w:t>
      </w:r>
    </w:p>
    <w:p w:rsidR="00FA6DFF" w:rsidRDefault="00FA6DFF" w:rsidP="00FA6DFF">
      <w:pPr>
        <w:spacing w:line="360" w:lineRule="auto"/>
        <w:ind w:left="605"/>
        <w:jc w:val="both"/>
      </w:pPr>
      <w:r>
        <w:t xml:space="preserve">           - ćwiczenie koordynacji i koncentracji,</w:t>
      </w:r>
    </w:p>
    <w:p w:rsidR="00FA6DFF" w:rsidRDefault="00FA6DFF" w:rsidP="00FA6DFF">
      <w:pPr>
        <w:spacing w:line="360" w:lineRule="auto"/>
        <w:ind w:left="605"/>
        <w:jc w:val="both"/>
      </w:pPr>
      <w:r>
        <w:t xml:space="preserve">           - stymulacja zmysłów (dotyk, węch, wzrok)</w:t>
      </w:r>
    </w:p>
    <w:p w:rsidR="00FA6DFF" w:rsidRDefault="00FA6DFF" w:rsidP="00FA6DFF">
      <w:pPr>
        <w:pStyle w:val="Akapitzlist"/>
        <w:numPr>
          <w:ilvl w:val="0"/>
          <w:numId w:val="45"/>
        </w:numPr>
        <w:spacing w:line="360" w:lineRule="auto"/>
        <w:jc w:val="both"/>
      </w:pPr>
      <w:r>
        <w:t>korzyści edukacyjne i zawodowe:</w:t>
      </w:r>
    </w:p>
    <w:p w:rsidR="00FA6DFF" w:rsidRDefault="00FA6DFF" w:rsidP="00FA6DFF">
      <w:pPr>
        <w:pStyle w:val="Akapitzlist"/>
        <w:spacing w:line="360" w:lineRule="auto"/>
        <w:ind w:left="1325"/>
        <w:jc w:val="both"/>
      </w:pPr>
      <w:r>
        <w:t>- nauka praktycznych umiejętności pielęgnacyjnych,</w:t>
      </w:r>
    </w:p>
    <w:p w:rsidR="004200F0" w:rsidRDefault="00FA6DFF" w:rsidP="004200F0">
      <w:pPr>
        <w:pStyle w:val="Akapitzlist"/>
        <w:spacing w:line="360" w:lineRule="auto"/>
        <w:ind w:left="1325"/>
        <w:jc w:val="both"/>
      </w:pPr>
      <w:r>
        <w:t>- umożliwienie odkrycia zainteresowań lub talentów,</w:t>
      </w:r>
    </w:p>
    <w:p w:rsidR="004200F0" w:rsidRDefault="004200F0" w:rsidP="00FA6DFF">
      <w:pPr>
        <w:pStyle w:val="Akapitzlist"/>
        <w:spacing w:line="360" w:lineRule="auto"/>
        <w:ind w:left="1325"/>
        <w:jc w:val="both"/>
      </w:pPr>
      <w:r>
        <w:t xml:space="preserve">- (w niektórych przypadkach) przygotowanie do pracy (np. w usługach kosmetycznych, SPA, </w:t>
      </w:r>
      <w:proofErr w:type="spellStart"/>
      <w:r>
        <w:t>wellness</w:t>
      </w:r>
      <w:proofErr w:type="spellEnd"/>
      <w:r>
        <w:t>),</w:t>
      </w:r>
    </w:p>
    <w:p w:rsidR="00BB3160" w:rsidRDefault="00BB3160" w:rsidP="00BB3160">
      <w:pPr>
        <w:pStyle w:val="Akapitzlist"/>
        <w:numPr>
          <w:ilvl w:val="0"/>
          <w:numId w:val="45"/>
        </w:numPr>
        <w:spacing w:line="360" w:lineRule="auto"/>
        <w:jc w:val="both"/>
      </w:pPr>
      <w:r>
        <w:t>wyrabianie poczucia samodzielności:</w:t>
      </w:r>
    </w:p>
    <w:p w:rsidR="00BB3160" w:rsidRDefault="00BB3160" w:rsidP="00BB3160">
      <w:pPr>
        <w:pStyle w:val="Akapitzlist"/>
        <w:spacing w:line="360" w:lineRule="auto"/>
        <w:ind w:left="1325"/>
        <w:jc w:val="both"/>
      </w:pPr>
      <w:r>
        <w:t>- zwiększenie samodzielności w codziennej pielęgnacji,</w:t>
      </w:r>
    </w:p>
    <w:p w:rsidR="00BB3160" w:rsidRDefault="00BB3160" w:rsidP="00BB3160">
      <w:pPr>
        <w:pStyle w:val="Akapitzlist"/>
        <w:spacing w:line="360" w:lineRule="auto"/>
        <w:ind w:left="1325"/>
        <w:jc w:val="both"/>
      </w:pPr>
      <w:r>
        <w:t>- stworzenie możliwości do czerpania satysfakcji z wykonywania czegoś „dla siebie”.</w:t>
      </w:r>
    </w:p>
    <w:p w:rsidR="00FA6DFF" w:rsidRDefault="00FA6DFF" w:rsidP="00FA6DFF">
      <w:pPr>
        <w:pStyle w:val="Akapitzlist"/>
        <w:spacing w:line="360" w:lineRule="auto"/>
        <w:ind w:left="1325"/>
        <w:jc w:val="both"/>
      </w:pPr>
      <w:r>
        <w:t xml:space="preserve"> </w:t>
      </w:r>
    </w:p>
    <w:p w:rsidR="00F21424" w:rsidRDefault="005D25BA" w:rsidP="00F21424">
      <w:pPr>
        <w:widowControl w:val="0"/>
        <w:suppressAutoHyphens/>
        <w:spacing w:line="360" w:lineRule="auto"/>
        <w:jc w:val="both"/>
        <w:rPr>
          <w:u w:val="single"/>
        </w:rPr>
      </w:pPr>
      <w:r w:rsidRPr="008763A4">
        <w:t xml:space="preserve"> </w:t>
      </w:r>
      <w:r w:rsidR="00F21424" w:rsidRPr="00F21424">
        <w:rPr>
          <w:u w:val="single"/>
        </w:rPr>
        <w:t>13) Zajęcia z doradztwa zawodowego.</w:t>
      </w:r>
    </w:p>
    <w:p w:rsidR="00F21424" w:rsidRDefault="00F21424" w:rsidP="00F21424">
      <w:pPr>
        <w:widowControl w:val="0"/>
        <w:suppressAutoHyphens/>
        <w:spacing w:line="360" w:lineRule="auto"/>
        <w:jc w:val="both"/>
        <w:rPr>
          <w:u w:val="single"/>
        </w:rPr>
      </w:pPr>
    </w:p>
    <w:p w:rsidR="00F21424" w:rsidRDefault="00F21424" w:rsidP="00F21424">
      <w:pPr>
        <w:widowControl w:val="0"/>
        <w:suppressAutoHyphens/>
        <w:spacing w:line="360" w:lineRule="auto"/>
        <w:jc w:val="both"/>
      </w:pPr>
      <w:r>
        <w:t xml:space="preserve">          </w:t>
      </w:r>
      <w:r w:rsidR="00635CDF">
        <w:t xml:space="preserve">Zajęcia z doradztwa zawodowego były realizowane w formie jednego spotkania </w:t>
      </w:r>
      <w:r w:rsidR="00635CDF">
        <w:br/>
        <w:t xml:space="preserve">co dwa tygodnie przez okres pół roku. W zajęciach brali udział zakwalifikowani uczestnicy warsztatu. Zaplanowana tematyka zajęć to, m.in. poznanie własnych kompetencji </w:t>
      </w:r>
      <w:r w:rsidR="00635CDF">
        <w:br/>
        <w:t xml:space="preserve">i predyspozycji zawodowych, porównywanie własnych zasobów i preferencji odnośnie wybranego zawodu, pozyskanie informacji dotyczących planowania własnej przyszłości edukacyjno - zawodowej, poznanie wymagań dotyczących aktualnego rynku pracy. </w:t>
      </w:r>
      <w:r w:rsidR="00635CDF">
        <w:lastRenderedPageBreak/>
        <w:t>Sporządzania dokumentów aplikacyjnych. Zajęcia miały na celu wspieranie uczestników w procesie przygotowania ich do świadomego i samodzielnego dokonywania wyborów m.in. dokształcania się, zdobywania nowych umiejętności zawodowych, zachęty do podejmowania prób zatrudnienia. Zajęcia z doradztwa zawodowego kształtowały wśród uczestników następujące cechy:</w:t>
      </w:r>
    </w:p>
    <w:p w:rsidR="00635CDF" w:rsidRDefault="00447882" w:rsidP="00447882">
      <w:pPr>
        <w:pStyle w:val="Akapitzlist"/>
        <w:widowControl w:val="0"/>
        <w:numPr>
          <w:ilvl w:val="0"/>
          <w:numId w:val="45"/>
        </w:numPr>
        <w:suppressAutoHyphens/>
        <w:spacing w:line="360" w:lineRule="auto"/>
        <w:jc w:val="both"/>
      </w:pPr>
      <w:r>
        <w:t>lepsze poznanie siebie:</w:t>
      </w:r>
    </w:p>
    <w:p w:rsidR="00447882" w:rsidRDefault="00447882" w:rsidP="00447882">
      <w:pPr>
        <w:pStyle w:val="Akapitzlist"/>
        <w:widowControl w:val="0"/>
        <w:suppressAutoHyphens/>
        <w:spacing w:line="360" w:lineRule="auto"/>
        <w:ind w:left="1325"/>
        <w:jc w:val="both"/>
      </w:pPr>
      <w:r>
        <w:t>- rozpoznanie mocnych stron, talentów i zainteresowań,</w:t>
      </w:r>
    </w:p>
    <w:p w:rsidR="00447882" w:rsidRDefault="00447882" w:rsidP="00447882">
      <w:pPr>
        <w:pStyle w:val="Akapitzlist"/>
        <w:widowControl w:val="0"/>
        <w:suppressAutoHyphens/>
        <w:spacing w:line="360" w:lineRule="auto"/>
        <w:ind w:left="1325"/>
        <w:jc w:val="both"/>
      </w:pPr>
      <w:r>
        <w:t xml:space="preserve">- uświadomienie sobie ograniczeń wynikających z niepełnosprawności, ale też </w:t>
      </w:r>
      <w:r>
        <w:br/>
        <w:t xml:space="preserve">   możliwości ich kompensowania,</w:t>
      </w:r>
    </w:p>
    <w:p w:rsidR="00447882" w:rsidRDefault="00447882" w:rsidP="00447882">
      <w:pPr>
        <w:pStyle w:val="Akapitzlist"/>
        <w:widowControl w:val="0"/>
        <w:numPr>
          <w:ilvl w:val="0"/>
          <w:numId w:val="45"/>
        </w:numPr>
        <w:suppressAutoHyphens/>
        <w:spacing w:line="360" w:lineRule="auto"/>
        <w:jc w:val="both"/>
      </w:pPr>
      <w:r>
        <w:t>wzrost pewności siebie i motywacji:</w:t>
      </w:r>
    </w:p>
    <w:p w:rsidR="00447882" w:rsidRDefault="00447882" w:rsidP="00447882">
      <w:pPr>
        <w:pStyle w:val="Akapitzlist"/>
        <w:widowControl w:val="0"/>
        <w:suppressAutoHyphens/>
        <w:spacing w:line="360" w:lineRule="auto"/>
        <w:ind w:left="1325"/>
        <w:jc w:val="both"/>
      </w:pPr>
      <w:r>
        <w:t>- budowanie wiary we własne możliwości,</w:t>
      </w:r>
    </w:p>
    <w:p w:rsidR="00447882" w:rsidRDefault="00447882" w:rsidP="00447882">
      <w:pPr>
        <w:pStyle w:val="Akapitzlist"/>
        <w:widowControl w:val="0"/>
        <w:suppressAutoHyphens/>
        <w:spacing w:line="360" w:lineRule="auto"/>
        <w:ind w:left="1325"/>
        <w:jc w:val="both"/>
      </w:pPr>
      <w:r>
        <w:t>- przełamywanie lęku przed pracą i kontaktami z pracodawcą,</w:t>
      </w:r>
    </w:p>
    <w:p w:rsidR="00447882" w:rsidRDefault="00447882" w:rsidP="00447882">
      <w:pPr>
        <w:pStyle w:val="Akapitzlist"/>
        <w:widowControl w:val="0"/>
        <w:suppressAutoHyphens/>
        <w:spacing w:line="360" w:lineRule="auto"/>
        <w:ind w:left="1325"/>
        <w:jc w:val="both"/>
      </w:pPr>
      <w:r>
        <w:t>- budowanie poczucia sprawczości i samodzielności,</w:t>
      </w:r>
    </w:p>
    <w:p w:rsidR="00447882" w:rsidRDefault="00440799" w:rsidP="00447882">
      <w:pPr>
        <w:pStyle w:val="Akapitzlist"/>
        <w:widowControl w:val="0"/>
        <w:numPr>
          <w:ilvl w:val="0"/>
          <w:numId w:val="45"/>
        </w:numPr>
        <w:suppressAutoHyphens/>
        <w:spacing w:line="360" w:lineRule="auto"/>
        <w:jc w:val="both"/>
      </w:pPr>
      <w:r>
        <w:t>realne planowanie kariery:</w:t>
      </w:r>
    </w:p>
    <w:p w:rsidR="00440799" w:rsidRDefault="00440799" w:rsidP="00440799">
      <w:pPr>
        <w:pStyle w:val="Akapitzlist"/>
        <w:widowControl w:val="0"/>
        <w:suppressAutoHyphens/>
        <w:spacing w:line="360" w:lineRule="auto"/>
        <w:ind w:left="1325"/>
        <w:jc w:val="both"/>
      </w:pPr>
      <w:r>
        <w:t>- pomoc w wyborze odpowiedniego zawodu lub formy zatrudnienia,</w:t>
      </w:r>
    </w:p>
    <w:p w:rsidR="00440799" w:rsidRDefault="00440799" w:rsidP="00534D72">
      <w:pPr>
        <w:pStyle w:val="Akapitzlist"/>
        <w:widowControl w:val="0"/>
        <w:suppressAutoHyphens/>
        <w:spacing w:line="360" w:lineRule="auto"/>
        <w:ind w:left="1325"/>
      </w:pPr>
      <w:r>
        <w:t>-</w:t>
      </w:r>
      <w:r w:rsidR="00534D72">
        <w:t xml:space="preserve"> </w:t>
      </w:r>
      <w:r>
        <w:t xml:space="preserve">dopasowanie ścieżki zawodowej do stanu zdrowia i możliwości </w:t>
      </w:r>
      <w:r w:rsidR="00534D72">
        <w:br/>
        <w:t xml:space="preserve">   </w:t>
      </w:r>
      <w:r>
        <w:t>psychofizycznych,</w:t>
      </w:r>
    </w:p>
    <w:p w:rsidR="00534D72" w:rsidRDefault="00440799" w:rsidP="00534D72">
      <w:pPr>
        <w:pStyle w:val="Akapitzlist"/>
        <w:widowControl w:val="0"/>
        <w:suppressAutoHyphens/>
        <w:spacing w:line="360" w:lineRule="auto"/>
        <w:ind w:left="1325"/>
        <w:jc w:val="both"/>
      </w:pPr>
      <w:r>
        <w:t>- wyznaczanie realnych celów zawodowych</w:t>
      </w:r>
      <w:r w:rsidR="00534D72">
        <w:t>,</w:t>
      </w:r>
    </w:p>
    <w:p w:rsidR="00534D72" w:rsidRDefault="00534D72" w:rsidP="00534D72">
      <w:pPr>
        <w:pStyle w:val="Akapitzlist"/>
        <w:widowControl w:val="0"/>
        <w:numPr>
          <w:ilvl w:val="0"/>
          <w:numId w:val="45"/>
        </w:numPr>
        <w:suppressAutoHyphens/>
        <w:spacing w:line="360" w:lineRule="auto"/>
        <w:jc w:val="both"/>
      </w:pPr>
      <w:r>
        <w:t>przygotowanie do wejścia lub powrotu na rynek pracy:</w:t>
      </w:r>
    </w:p>
    <w:p w:rsidR="00534D72" w:rsidRDefault="00534D72" w:rsidP="00534D72">
      <w:pPr>
        <w:pStyle w:val="Akapitzlist"/>
        <w:widowControl w:val="0"/>
        <w:suppressAutoHyphens/>
        <w:spacing w:line="360" w:lineRule="auto"/>
        <w:ind w:left="1325"/>
        <w:jc w:val="both"/>
      </w:pPr>
      <w:r>
        <w:t>- nauka pisania CV i listu motywacyjnego,</w:t>
      </w:r>
    </w:p>
    <w:p w:rsidR="00534D72" w:rsidRDefault="00534D72" w:rsidP="00534D72">
      <w:pPr>
        <w:pStyle w:val="Akapitzlist"/>
        <w:widowControl w:val="0"/>
        <w:suppressAutoHyphens/>
        <w:spacing w:line="360" w:lineRule="auto"/>
        <w:ind w:left="1325"/>
        <w:jc w:val="both"/>
      </w:pPr>
      <w:r>
        <w:t>- przygotowanie do rozmowy kwalifikacyjnej,</w:t>
      </w:r>
    </w:p>
    <w:p w:rsidR="00534D72" w:rsidRDefault="00534D72" w:rsidP="00534D72">
      <w:pPr>
        <w:pStyle w:val="Akapitzlist"/>
        <w:widowControl w:val="0"/>
        <w:suppressAutoHyphens/>
        <w:spacing w:line="360" w:lineRule="auto"/>
        <w:ind w:left="1325"/>
      </w:pPr>
      <w:r>
        <w:t xml:space="preserve">- poznanie praw pracownika z </w:t>
      </w:r>
      <w:proofErr w:type="spellStart"/>
      <w:r>
        <w:t>niepełnosprawnościami</w:t>
      </w:r>
      <w:proofErr w:type="spellEnd"/>
      <w:r>
        <w:t xml:space="preserve"> </w:t>
      </w:r>
      <w:r>
        <w:br/>
        <w:t xml:space="preserve">  i dostępnych form wsparcia,</w:t>
      </w:r>
    </w:p>
    <w:p w:rsidR="00534D72" w:rsidRDefault="00534D72" w:rsidP="00534D72">
      <w:pPr>
        <w:pStyle w:val="Akapitzlist"/>
        <w:widowControl w:val="0"/>
        <w:numPr>
          <w:ilvl w:val="0"/>
          <w:numId w:val="45"/>
        </w:numPr>
        <w:suppressAutoHyphens/>
        <w:spacing w:line="360" w:lineRule="auto"/>
        <w:jc w:val="both"/>
      </w:pPr>
      <w:r>
        <w:t>zwiększenie samodzielności życiowej:</w:t>
      </w:r>
    </w:p>
    <w:p w:rsidR="00534D72" w:rsidRDefault="00534D72" w:rsidP="00534D72">
      <w:pPr>
        <w:pStyle w:val="Akapitzlist"/>
        <w:widowControl w:val="0"/>
        <w:suppressAutoHyphens/>
        <w:spacing w:line="360" w:lineRule="auto"/>
        <w:ind w:left="1325"/>
        <w:jc w:val="both"/>
      </w:pPr>
      <w:r>
        <w:t xml:space="preserve">- </w:t>
      </w:r>
      <w:r w:rsidR="00147193">
        <w:t>poprawa</w:t>
      </w:r>
      <w:r w:rsidR="009C78D3">
        <w:t xml:space="preserve"> funkcjonowania w społeczeństwie,</w:t>
      </w:r>
    </w:p>
    <w:p w:rsidR="009C78D3" w:rsidRDefault="009C78D3" w:rsidP="00534D72">
      <w:pPr>
        <w:pStyle w:val="Akapitzlist"/>
        <w:widowControl w:val="0"/>
        <w:suppressAutoHyphens/>
        <w:spacing w:line="360" w:lineRule="auto"/>
        <w:ind w:left="1325"/>
        <w:jc w:val="both"/>
      </w:pPr>
      <w:r>
        <w:t xml:space="preserve">- </w:t>
      </w:r>
      <w:r w:rsidR="00147193">
        <w:t>wdrażanie do</w:t>
      </w:r>
      <w:r>
        <w:t xml:space="preserve"> niezależnoś</w:t>
      </w:r>
      <w:r w:rsidR="00147193">
        <w:t>ci</w:t>
      </w:r>
      <w:r>
        <w:t xml:space="preserve"> fina</w:t>
      </w:r>
      <w:r w:rsidR="00147193">
        <w:t>nsowej</w:t>
      </w:r>
      <w:r>
        <w:t>,</w:t>
      </w:r>
    </w:p>
    <w:p w:rsidR="009C78D3" w:rsidRDefault="009C78D3" w:rsidP="00534D72">
      <w:pPr>
        <w:pStyle w:val="Akapitzlist"/>
        <w:widowControl w:val="0"/>
        <w:suppressAutoHyphens/>
        <w:spacing w:line="360" w:lineRule="auto"/>
        <w:ind w:left="1325"/>
        <w:jc w:val="both"/>
      </w:pPr>
      <w:r>
        <w:t>- aktywizacja społeczna i zawodowa,</w:t>
      </w:r>
    </w:p>
    <w:p w:rsidR="009C78D3" w:rsidRDefault="009C78D3" w:rsidP="009C78D3">
      <w:pPr>
        <w:pStyle w:val="Akapitzlist"/>
        <w:widowControl w:val="0"/>
        <w:numPr>
          <w:ilvl w:val="0"/>
          <w:numId w:val="45"/>
        </w:numPr>
        <w:suppressAutoHyphens/>
        <w:spacing w:line="360" w:lineRule="auto"/>
        <w:jc w:val="both"/>
      </w:pPr>
      <w:r>
        <w:t>lepsza orientacja na rynku pracy:</w:t>
      </w:r>
    </w:p>
    <w:p w:rsidR="009C78D3" w:rsidRDefault="009C78D3" w:rsidP="009C78D3">
      <w:pPr>
        <w:pStyle w:val="Akapitzlist"/>
        <w:widowControl w:val="0"/>
        <w:suppressAutoHyphens/>
        <w:spacing w:line="360" w:lineRule="auto"/>
        <w:ind w:left="1325"/>
      </w:pPr>
      <w:r>
        <w:t xml:space="preserve">- poznanie aktualnych ofert pracy i zawodów dostępnych dla osób </w:t>
      </w:r>
      <w:r>
        <w:br/>
        <w:t xml:space="preserve">  z </w:t>
      </w:r>
      <w:proofErr w:type="spellStart"/>
      <w:r>
        <w:t>niepełnosprawnościami</w:t>
      </w:r>
      <w:proofErr w:type="spellEnd"/>
      <w:r>
        <w:t>,</w:t>
      </w:r>
    </w:p>
    <w:p w:rsidR="009C78D3" w:rsidRPr="00F21424" w:rsidRDefault="009C78D3" w:rsidP="009C78D3">
      <w:pPr>
        <w:pStyle w:val="Akapitzlist"/>
        <w:widowControl w:val="0"/>
        <w:suppressAutoHyphens/>
        <w:spacing w:line="360" w:lineRule="auto"/>
        <w:ind w:left="1325"/>
      </w:pPr>
      <w:r>
        <w:t>- informacja o kursach, szkoleniach i możliwościach przekwalifikowania.</w:t>
      </w:r>
    </w:p>
    <w:p w:rsidR="00D345B3" w:rsidRPr="005D25BA" w:rsidRDefault="008C7774" w:rsidP="008C7774">
      <w:pPr>
        <w:spacing w:line="360" w:lineRule="auto"/>
      </w:pPr>
      <w:r w:rsidRPr="008C7774">
        <w:lastRenderedPageBreak/>
        <w:t xml:space="preserve">14) </w:t>
      </w:r>
      <w:r w:rsidR="00144BEF">
        <w:rPr>
          <w:u w:val="single"/>
        </w:rPr>
        <w:t>Udział u</w:t>
      </w:r>
      <w:r>
        <w:rPr>
          <w:u w:val="single"/>
        </w:rPr>
        <w:t xml:space="preserve">czestników Warsztatu w </w:t>
      </w:r>
      <w:r w:rsidR="00144BEF">
        <w:rPr>
          <w:u w:val="single"/>
        </w:rPr>
        <w:t xml:space="preserve">dodatkowych zajęciach w </w:t>
      </w:r>
      <w:r>
        <w:rPr>
          <w:u w:val="single"/>
        </w:rPr>
        <w:t xml:space="preserve">formie </w:t>
      </w:r>
      <w:r w:rsidR="00144BEF">
        <w:rPr>
          <w:u w:val="single"/>
        </w:rPr>
        <w:t xml:space="preserve">wyjść, </w:t>
      </w:r>
      <w:r>
        <w:rPr>
          <w:u w:val="single"/>
        </w:rPr>
        <w:t>wycieczek</w:t>
      </w:r>
      <w:r w:rsidR="00144BEF">
        <w:rPr>
          <w:u w:val="single"/>
        </w:rPr>
        <w:t>,</w:t>
      </w:r>
      <w:r>
        <w:rPr>
          <w:u w:val="single"/>
        </w:rPr>
        <w:t xml:space="preserve"> </w:t>
      </w:r>
      <w:r w:rsidR="00144BEF">
        <w:rPr>
          <w:u w:val="single"/>
        </w:rPr>
        <w:br/>
      </w:r>
      <w:r w:rsidR="00144BEF">
        <w:t xml:space="preserve">      </w:t>
      </w:r>
      <w:r>
        <w:rPr>
          <w:u w:val="single"/>
        </w:rPr>
        <w:t>wyjazdów</w:t>
      </w:r>
      <w:r w:rsidR="00144BEF">
        <w:rPr>
          <w:u w:val="single"/>
        </w:rPr>
        <w:t xml:space="preserve"> </w:t>
      </w:r>
      <w:r>
        <w:rPr>
          <w:u w:val="single"/>
        </w:rPr>
        <w:t>edukacyjnych</w:t>
      </w:r>
      <w:r w:rsidR="00144BEF">
        <w:rPr>
          <w:u w:val="single"/>
        </w:rPr>
        <w:t xml:space="preserve"> i warsztatów.</w:t>
      </w:r>
    </w:p>
    <w:p w:rsidR="00913BDE" w:rsidRPr="007B7C57" w:rsidRDefault="00913BDE" w:rsidP="004411FD">
      <w:pPr>
        <w:rPr>
          <w:rFonts w:ascii="Tahoma" w:hAnsi="Tahoma" w:cs="Tahoma"/>
          <w:color w:val="FF0000"/>
          <w:sz w:val="24"/>
          <w:szCs w:val="24"/>
        </w:rPr>
      </w:pPr>
    </w:p>
    <w:p w:rsidR="00101103" w:rsidRPr="00E40BDC" w:rsidRDefault="00101103" w:rsidP="00101103">
      <w:pPr>
        <w:spacing w:line="360" w:lineRule="auto"/>
        <w:rPr>
          <w:b/>
          <w:bCs/>
        </w:rPr>
      </w:pPr>
      <w:r w:rsidRPr="00E40BDC">
        <w:rPr>
          <w:b/>
          <w:bCs/>
        </w:rPr>
        <w:t xml:space="preserve">Rodzaj i częstotliwość organizowanych dodatkowych zajęć dla uczestników warsztatu w ciągu ostatniego roku kalendarzowego: </w:t>
      </w:r>
    </w:p>
    <w:p w:rsidR="00101103" w:rsidRPr="00E40BDC" w:rsidRDefault="00101103" w:rsidP="00101103">
      <w:pPr>
        <w:spacing w:line="360" w:lineRule="auto"/>
        <w:rPr>
          <w:b/>
          <w:bCs/>
        </w:rPr>
      </w:pPr>
      <w:r w:rsidRPr="00E40BDC">
        <w:rPr>
          <w:b/>
          <w:bCs/>
        </w:rPr>
        <w:t>Wycieczki kilku godzinne, w których wzięli udział uczestnicy: 17</w:t>
      </w:r>
    </w:p>
    <w:p w:rsidR="00101103" w:rsidRPr="00E40BDC" w:rsidRDefault="00101103" w:rsidP="00101103">
      <w:pPr>
        <w:spacing w:line="360" w:lineRule="auto"/>
      </w:pPr>
      <w:r w:rsidRPr="00E40BDC">
        <w:t>Liczba uczestników średnio biorących w nich udział: 11</w:t>
      </w:r>
    </w:p>
    <w:p w:rsidR="00101103" w:rsidRPr="00E40BDC" w:rsidRDefault="00101103" w:rsidP="00101103">
      <w:pPr>
        <w:spacing w:line="360" w:lineRule="auto"/>
      </w:pPr>
      <w:r w:rsidRPr="00E40BDC">
        <w:rPr>
          <w:b/>
          <w:bCs/>
        </w:rPr>
        <w:t>Wycieczki całodniowe, w których wzięli udział uczestnicy: 1</w:t>
      </w:r>
    </w:p>
    <w:p w:rsidR="00101103" w:rsidRPr="00E40BDC" w:rsidRDefault="00101103" w:rsidP="00101103">
      <w:pPr>
        <w:spacing w:line="360" w:lineRule="auto"/>
      </w:pPr>
      <w:r w:rsidRPr="00E40BDC">
        <w:t>Liczba uczestników średnio biorących w nich udział: 6</w:t>
      </w:r>
    </w:p>
    <w:p w:rsidR="00101103" w:rsidRPr="00E40BDC" w:rsidRDefault="00101103" w:rsidP="00101103">
      <w:pPr>
        <w:spacing w:line="360" w:lineRule="auto"/>
        <w:rPr>
          <w:b/>
          <w:bCs/>
        </w:rPr>
      </w:pPr>
      <w:r w:rsidRPr="00E40BDC">
        <w:rPr>
          <w:b/>
          <w:bCs/>
        </w:rPr>
        <w:t>Wycieczki kilkudniowe, w których wzięli udział uczestnicy w tym roku: 2</w:t>
      </w:r>
    </w:p>
    <w:p w:rsidR="00101103" w:rsidRPr="005D25BA" w:rsidRDefault="00101103" w:rsidP="00101103">
      <w:pPr>
        <w:spacing w:line="360" w:lineRule="auto"/>
      </w:pPr>
      <w:r w:rsidRPr="00E40BDC">
        <w:t>Liczba uczestników średnio biorących w nich udział: 37</w:t>
      </w:r>
    </w:p>
    <w:tbl>
      <w:tblPr>
        <w:tblW w:w="10454" w:type="dxa"/>
        <w:tblInd w:w="-601" w:type="dxa"/>
        <w:tblLayout w:type="fixed"/>
        <w:tblLook w:val="01E0"/>
      </w:tblPr>
      <w:tblGrid>
        <w:gridCol w:w="2410"/>
        <w:gridCol w:w="6521"/>
        <w:gridCol w:w="1523"/>
      </w:tblGrid>
      <w:tr w:rsidR="00101103" w:rsidRPr="0060094F" w:rsidTr="00AC1245">
        <w:tc>
          <w:tcPr>
            <w:tcW w:w="2410" w:type="dxa"/>
            <w:tcBorders>
              <w:top w:val="double" w:sz="4" w:space="0" w:color="000000"/>
              <w:left w:val="double" w:sz="4" w:space="0" w:color="000000"/>
              <w:bottom w:val="single" w:sz="4" w:space="0" w:color="000000"/>
              <w:right w:val="single" w:sz="4" w:space="0" w:color="000000"/>
            </w:tcBorders>
            <w:shd w:val="clear" w:color="auto" w:fill="C0C0C0"/>
          </w:tcPr>
          <w:p w:rsidR="00101103" w:rsidRPr="00742A72" w:rsidRDefault="00101103" w:rsidP="00101103">
            <w:pPr>
              <w:jc w:val="center"/>
              <w:rPr>
                <w:b/>
                <w:bCs/>
                <w:color w:val="000000" w:themeColor="text1"/>
              </w:rPr>
            </w:pPr>
            <w:r w:rsidRPr="00742A72">
              <w:rPr>
                <w:b/>
                <w:bCs/>
                <w:color w:val="000000" w:themeColor="text1"/>
              </w:rPr>
              <w:t>Rok 202</w:t>
            </w:r>
            <w:r>
              <w:rPr>
                <w:b/>
                <w:bCs/>
                <w:color w:val="000000" w:themeColor="text1"/>
              </w:rPr>
              <w:t>5</w:t>
            </w:r>
          </w:p>
        </w:tc>
        <w:tc>
          <w:tcPr>
            <w:tcW w:w="6521" w:type="dxa"/>
            <w:tcBorders>
              <w:top w:val="double" w:sz="4" w:space="0" w:color="000000"/>
              <w:left w:val="single" w:sz="4" w:space="0" w:color="000000"/>
              <w:bottom w:val="single" w:sz="4" w:space="0" w:color="000000"/>
              <w:right w:val="single" w:sz="4" w:space="0" w:color="000000"/>
            </w:tcBorders>
            <w:shd w:val="clear" w:color="auto" w:fill="C0C0C0"/>
          </w:tcPr>
          <w:p w:rsidR="00101103" w:rsidRPr="00742A72" w:rsidRDefault="00101103" w:rsidP="00101103">
            <w:pPr>
              <w:jc w:val="center"/>
              <w:rPr>
                <w:b/>
                <w:bCs/>
                <w:color w:val="000000" w:themeColor="text1"/>
              </w:rPr>
            </w:pPr>
            <w:r w:rsidRPr="00742A72">
              <w:rPr>
                <w:b/>
                <w:bCs/>
                <w:color w:val="000000" w:themeColor="text1"/>
              </w:rPr>
              <w:t>Rodzaj wycieczki lub wyjazdu</w:t>
            </w:r>
          </w:p>
        </w:tc>
        <w:tc>
          <w:tcPr>
            <w:tcW w:w="1523" w:type="dxa"/>
            <w:tcBorders>
              <w:top w:val="double" w:sz="4" w:space="0" w:color="000000"/>
              <w:left w:val="single" w:sz="4" w:space="0" w:color="000000"/>
              <w:bottom w:val="single" w:sz="4" w:space="0" w:color="000000"/>
              <w:right w:val="double" w:sz="4" w:space="0" w:color="000000"/>
            </w:tcBorders>
            <w:shd w:val="clear" w:color="auto" w:fill="C0C0C0"/>
          </w:tcPr>
          <w:p w:rsidR="00101103" w:rsidRPr="00742A72" w:rsidRDefault="00101103" w:rsidP="00101103">
            <w:pPr>
              <w:jc w:val="center"/>
              <w:rPr>
                <w:b/>
                <w:bCs/>
                <w:color w:val="000000" w:themeColor="text1"/>
              </w:rPr>
            </w:pPr>
            <w:r w:rsidRPr="00742A72">
              <w:rPr>
                <w:b/>
                <w:bCs/>
                <w:color w:val="000000" w:themeColor="text1"/>
              </w:rPr>
              <w:t>Liczba uczestników</w:t>
            </w:r>
          </w:p>
        </w:tc>
      </w:tr>
      <w:tr w:rsidR="00101103" w:rsidRPr="0060094F" w:rsidTr="00AC1245">
        <w:trPr>
          <w:trHeight w:val="351"/>
        </w:trPr>
        <w:tc>
          <w:tcPr>
            <w:tcW w:w="2410" w:type="dxa"/>
            <w:tcBorders>
              <w:top w:val="single" w:sz="4" w:space="0" w:color="000000"/>
              <w:left w:val="double" w:sz="4" w:space="0" w:color="000000"/>
              <w:bottom w:val="single" w:sz="4" w:space="0" w:color="000000"/>
              <w:right w:val="single" w:sz="4" w:space="0" w:color="000000"/>
            </w:tcBorders>
          </w:tcPr>
          <w:p w:rsidR="00101103" w:rsidRPr="009D4210" w:rsidRDefault="00101103" w:rsidP="00101103">
            <w:pPr>
              <w:rPr>
                <w:color w:val="000000" w:themeColor="text1"/>
              </w:rPr>
            </w:pPr>
            <w:r w:rsidRPr="009D4210">
              <w:rPr>
                <w:color w:val="000000" w:themeColor="text1"/>
              </w:rPr>
              <w:t>STYCZEŃ</w:t>
            </w:r>
          </w:p>
        </w:tc>
        <w:tc>
          <w:tcPr>
            <w:tcW w:w="6521" w:type="dxa"/>
            <w:tcBorders>
              <w:top w:val="single" w:sz="4" w:space="0" w:color="000000"/>
              <w:left w:val="single" w:sz="4" w:space="0" w:color="000000"/>
              <w:bottom w:val="single" w:sz="4" w:space="0" w:color="000000"/>
              <w:right w:val="single" w:sz="4" w:space="0" w:color="000000"/>
            </w:tcBorders>
          </w:tcPr>
          <w:p w:rsidR="00101103" w:rsidRPr="005D7D94" w:rsidRDefault="00101103" w:rsidP="00101103">
            <w:pPr>
              <w:numPr>
                <w:ilvl w:val="0"/>
                <w:numId w:val="15"/>
              </w:numPr>
              <w:rPr>
                <w:color w:val="000000" w:themeColor="text1"/>
              </w:rPr>
            </w:pPr>
            <w:r w:rsidRPr="005D7D94">
              <w:rPr>
                <w:color w:val="000000" w:themeColor="text1"/>
              </w:rPr>
              <w:t>Wyjście do MOW</w:t>
            </w:r>
            <w:r w:rsidR="00AC1245">
              <w:rPr>
                <w:color w:val="000000" w:themeColor="text1"/>
              </w:rPr>
              <w:t xml:space="preserve"> Kwidzyn- pracownia fryzjerska -</w:t>
            </w:r>
            <w:r w:rsidRPr="005D7D94">
              <w:rPr>
                <w:color w:val="000000" w:themeColor="text1"/>
              </w:rPr>
              <w:t xml:space="preserve"> udział w projekcie „Pogotowie fryzjerskie MOW Kwidzyn” </w:t>
            </w:r>
            <w:r w:rsidRPr="005D7D94">
              <w:rPr>
                <w:color w:val="000000" w:themeColor="text1"/>
              </w:rPr>
              <w:br/>
              <w:t>w dniu 14.01.2025 r.</w:t>
            </w:r>
          </w:p>
          <w:p w:rsidR="00101103" w:rsidRDefault="00101103" w:rsidP="00101103">
            <w:pPr>
              <w:numPr>
                <w:ilvl w:val="0"/>
                <w:numId w:val="15"/>
              </w:numPr>
              <w:rPr>
                <w:color w:val="000000" w:themeColor="text1"/>
              </w:rPr>
            </w:pPr>
            <w:r>
              <w:rPr>
                <w:color w:val="000000" w:themeColor="text1"/>
              </w:rPr>
              <w:t xml:space="preserve">Wyjście na basen w ramach treningu ekonomicznego - pracownia ogrodniczo-gospodarcza w dniu 17.01.2025 r. </w:t>
            </w:r>
          </w:p>
          <w:p w:rsidR="00101103" w:rsidRDefault="00101103" w:rsidP="00101103">
            <w:pPr>
              <w:numPr>
                <w:ilvl w:val="0"/>
                <w:numId w:val="15"/>
              </w:numPr>
              <w:rPr>
                <w:color w:val="000000" w:themeColor="text1"/>
              </w:rPr>
            </w:pPr>
            <w:r>
              <w:rPr>
                <w:color w:val="000000" w:themeColor="text1"/>
              </w:rPr>
              <w:t>Wyjście do restauracji w ramach treningu ekonomicznego – pracownia ceramiczna w dniu 20.01.2025 r.</w:t>
            </w:r>
          </w:p>
          <w:p w:rsidR="00101103" w:rsidRPr="009D4210" w:rsidRDefault="00101103" w:rsidP="00101103">
            <w:pPr>
              <w:numPr>
                <w:ilvl w:val="0"/>
                <w:numId w:val="15"/>
              </w:numPr>
              <w:rPr>
                <w:color w:val="000000" w:themeColor="text1"/>
              </w:rPr>
            </w:pPr>
            <w:r>
              <w:rPr>
                <w:color w:val="000000" w:themeColor="text1"/>
              </w:rPr>
              <w:t>Wyjazd do zamku w Kwidzynie - zwiedzanie zamku w dniu 28.01.2025 r.</w:t>
            </w:r>
          </w:p>
        </w:tc>
        <w:tc>
          <w:tcPr>
            <w:tcW w:w="1523" w:type="dxa"/>
            <w:tcBorders>
              <w:top w:val="single" w:sz="4" w:space="0" w:color="000000"/>
              <w:left w:val="single" w:sz="4" w:space="0" w:color="000000"/>
              <w:bottom w:val="single" w:sz="4" w:space="0" w:color="000000"/>
              <w:right w:val="double" w:sz="4" w:space="0" w:color="000000"/>
            </w:tcBorders>
          </w:tcPr>
          <w:p w:rsidR="00101103" w:rsidRDefault="00101103" w:rsidP="00101103">
            <w:pPr>
              <w:jc w:val="center"/>
              <w:rPr>
                <w:color w:val="000000" w:themeColor="text1"/>
              </w:rPr>
            </w:pPr>
            <w:r>
              <w:rPr>
                <w:color w:val="000000" w:themeColor="text1"/>
              </w:rPr>
              <w:t>3</w:t>
            </w:r>
          </w:p>
          <w:p w:rsidR="00101103" w:rsidRDefault="00101103" w:rsidP="00101103">
            <w:pPr>
              <w:jc w:val="center"/>
              <w:rPr>
                <w:color w:val="000000" w:themeColor="text1"/>
              </w:rPr>
            </w:pPr>
          </w:p>
          <w:p w:rsidR="00101103" w:rsidRDefault="00101103" w:rsidP="00101103">
            <w:pPr>
              <w:jc w:val="center"/>
              <w:rPr>
                <w:color w:val="000000" w:themeColor="text1"/>
              </w:rPr>
            </w:pPr>
          </w:p>
          <w:p w:rsidR="00AC1245" w:rsidRDefault="00AC1245" w:rsidP="00101103">
            <w:pPr>
              <w:jc w:val="center"/>
              <w:rPr>
                <w:color w:val="000000" w:themeColor="text1"/>
              </w:rPr>
            </w:pPr>
          </w:p>
          <w:p w:rsidR="00101103" w:rsidRDefault="00101103" w:rsidP="00101103">
            <w:pPr>
              <w:jc w:val="center"/>
              <w:rPr>
                <w:color w:val="000000" w:themeColor="text1"/>
              </w:rPr>
            </w:pPr>
            <w:r>
              <w:rPr>
                <w:color w:val="000000" w:themeColor="text1"/>
              </w:rPr>
              <w:t>6</w:t>
            </w:r>
          </w:p>
          <w:p w:rsidR="00101103" w:rsidRDefault="00101103" w:rsidP="00101103">
            <w:pPr>
              <w:jc w:val="center"/>
              <w:rPr>
                <w:color w:val="000000" w:themeColor="text1"/>
              </w:rPr>
            </w:pPr>
          </w:p>
          <w:p w:rsidR="00101103" w:rsidRDefault="00101103" w:rsidP="00101103">
            <w:pPr>
              <w:jc w:val="center"/>
              <w:rPr>
                <w:color w:val="000000" w:themeColor="text1"/>
              </w:rPr>
            </w:pPr>
            <w:r>
              <w:rPr>
                <w:color w:val="000000" w:themeColor="text1"/>
              </w:rPr>
              <w:t>5</w:t>
            </w:r>
          </w:p>
          <w:p w:rsidR="00101103" w:rsidRDefault="00101103" w:rsidP="00101103">
            <w:pPr>
              <w:jc w:val="center"/>
              <w:rPr>
                <w:color w:val="000000" w:themeColor="text1"/>
              </w:rPr>
            </w:pPr>
          </w:p>
          <w:p w:rsidR="00AC1245" w:rsidRDefault="00AC1245" w:rsidP="00101103">
            <w:pPr>
              <w:jc w:val="center"/>
              <w:rPr>
                <w:color w:val="000000" w:themeColor="text1"/>
              </w:rPr>
            </w:pPr>
          </w:p>
          <w:p w:rsidR="00101103" w:rsidRPr="009D4210" w:rsidRDefault="00101103" w:rsidP="00101103">
            <w:pPr>
              <w:jc w:val="center"/>
              <w:rPr>
                <w:color w:val="000000" w:themeColor="text1"/>
              </w:rPr>
            </w:pPr>
            <w:r>
              <w:rPr>
                <w:color w:val="000000" w:themeColor="text1"/>
              </w:rPr>
              <w:t>27</w:t>
            </w:r>
          </w:p>
        </w:tc>
      </w:tr>
      <w:tr w:rsidR="00101103" w:rsidRPr="0060094F" w:rsidTr="00AC1245">
        <w:trPr>
          <w:trHeight w:val="351"/>
        </w:trPr>
        <w:tc>
          <w:tcPr>
            <w:tcW w:w="2410" w:type="dxa"/>
            <w:tcBorders>
              <w:top w:val="single" w:sz="4" w:space="0" w:color="000000"/>
              <w:left w:val="double" w:sz="4" w:space="0" w:color="000000"/>
              <w:bottom w:val="single" w:sz="4" w:space="0" w:color="000000"/>
              <w:right w:val="single" w:sz="4" w:space="0" w:color="000000"/>
            </w:tcBorders>
          </w:tcPr>
          <w:p w:rsidR="00101103" w:rsidRPr="00CB3C94" w:rsidRDefault="00101103" w:rsidP="00101103">
            <w:pPr>
              <w:rPr>
                <w:color w:val="000000" w:themeColor="text1"/>
              </w:rPr>
            </w:pPr>
            <w:r w:rsidRPr="00CB3C94">
              <w:rPr>
                <w:color w:val="000000" w:themeColor="text1"/>
              </w:rPr>
              <w:t>MARZEC</w:t>
            </w:r>
          </w:p>
        </w:tc>
        <w:tc>
          <w:tcPr>
            <w:tcW w:w="6521" w:type="dxa"/>
            <w:tcBorders>
              <w:top w:val="single" w:sz="4" w:space="0" w:color="000000"/>
              <w:left w:val="single" w:sz="4" w:space="0" w:color="000000"/>
              <w:bottom w:val="single" w:sz="4" w:space="0" w:color="000000"/>
              <w:right w:val="single" w:sz="4" w:space="0" w:color="000000"/>
            </w:tcBorders>
          </w:tcPr>
          <w:p w:rsidR="00101103" w:rsidRDefault="00101103" w:rsidP="00101103">
            <w:pPr>
              <w:numPr>
                <w:ilvl w:val="0"/>
                <w:numId w:val="15"/>
              </w:numPr>
              <w:rPr>
                <w:color w:val="000000" w:themeColor="text1"/>
              </w:rPr>
            </w:pPr>
            <w:r w:rsidRPr="002A5BC8">
              <w:rPr>
                <w:color w:val="000000" w:themeColor="text1"/>
              </w:rPr>
              <w:t xml:space="preserve">Wyjazd uczestników WTZ do schroniska dla zwierząt </w:t>
            </w:r>
            <w:r w:rsidRPr="002A5BC8">
              <w:rPr>
                <w:color w:val="000000" w:themeColor="text1"/>
              </w:rPr>
              <w:br/>
              <w:t>„</w:t>
            </w:r>
            <w:proofErr w:type="spellStart"/>
            <w:r w:rsidRPr="002A5BC8">
              <w:rPr>
                <w:color w:val="000000" w:themeColor="text1"/>
              </w:rPr>
              <w:t>Adopciaki</w:t>
            </w:r>
            <w:proofErr w:type="spellEnd"/>
            <w:r w:rsidRPr="002A5BC8">
              <w:rPr>
                <w:color w:val="000000" w:themeColor="text1"/>
              </w:rPr>
              <w:t>” w Kwidzynie w dniu 20.03.2025 r.</w:t>
            </w:r>
          </w:p>
          <w:p w:rsidR="00101103" w:rsidRPr="000F283E" w:rsidRDefault="00101103" w:rsidP="00101103">
            <w:pPr>
              <w:numPr>
                <w:ilvl w:val="0"/>
                <w:numId w:val="15"/>
              </w:numPr>
              <w:rPr>
                <w:color w:val="000000" w:themeColor="text1"/>
              </w:rPr>
            </w:pPr>
            <w:r>
              <w:rPr>
                <w:color w:val="000000" w:themeColor="text1"/>
              </w:rPr>
              <w:t>Wyjście do restauracji w ramach treningu ekonomicznego – pracownia komputerowa w dniu 21.03.2025 r.</w:t>
            </w:r>
          </w:p>
        </w:tc>
        <w:tc>
          <w:tcPr>
            <w:tcW w:w="1523" w:type="dxa"/>
            <w:tcBorders>
              <w:top w:val="single" w:sz="4" w:space="0" w:color="000000"/>
              <w:left w:val="single" w:sz="4" w:space="0" w:color="000000"/>
              <w:bottom w:val="single" w:sz="4" w:space="0" w:color="000000"/>
              <w:right w:val="double" w:sz="4" w:space="0" w:color="000000"/>
            </w:tcBorders>
          </w:tcPr>
          <w:p w:rsidR="00101103" w:rsidRDefault="00101103" w:rsidP="00101103">
            <w:pPr>
              <w:jc w:val="center"/>
              <w:rPr>
                <w:color w:val="000000" w:themeColor="text1"/>
              </w:rPr>
            </w:pPr>
            <w:r w:rsidRPr="00CB3C94">
              <w:rPr>
                <w:color w:val="000000" w:themeColor="text1"/>
              </w:rPr>
              <w:t>6</w:t>
            </w:r>
          </w:p>
          <w:p w:rsidR="00101103" w:rsidRDefault="00101103" w:rsidP="00101103">
            <w:pPr>
              <w:jc w:val="center"/>
              <w:rPr>
                <w:color w:val="000000" w:themeColor="text1"/>
              </w:rPr>
            </w:pPr>
          </w:p>
          <w:p w:rsidR="00101103" w:rsidRPr="00CB3C94" w:rsidRDefault="00101103" w:rsidP="00101103">
            <w:pPr>
              <w:jc w:val="center"/>
              <w:rPr>
                <w:color w:val="000000" w:themeColor="text1"/>
              </w:rPr>
            </w:pPr>
            <w:r>
              <w:rPr>
                <w:color w:val="000000" w:themeColor="text1"/>
              </w:rPr>
              <w:t>4</w:t>
            </w:r>
          </w:p>
        </w:tc>
      </w:tr>
      <w:tr w:rsidR="00101103" w:rsidRPr="0060094F" w:rsidTr="00AC1245">
        <w:trPr>
          <w:trHeight w:val="351"/>
        </w:trPr>
        <w:tc>
          <w:tcPr>
            <w:tcW w:w="2410" w:type="dxa"/>
            <w:tcBorders>
              <w:top w:val="single" w:sz="4" w:space="0" w:color="000000"/>
              <w:left w:val="double" w:sz="4" w:space="0" w:color="000000"/>
              <w:bottom w:val="single" w:sz="4" w:space="0" w:color="000000"/>
              <w:right w:val="single" w:sz="4" w:space="0" w:color="000000"/>
            </w:tcBorders>
          </w:tcPr>
          <w:p w:rsidR="00101103" w:rsidRPr="00C52CAD" w:rsidRDefault="00101103" w:rsidP="00101103">
            <w:pPr>
              <w:rPr>
                <w:color w:val="000000" w:themeColor="text1"/>
              </w:rPr>
            </w:pPr>
            <w:r w:rsidRPr="00C52CAD">
              <w:rPr>
                <w:color w:val="000000" w:themeColor="text1"/>
              </w:rPr>
              <w:t>MAJ</w:t>
            </w:r>
          </w:p>
          <w:p w:rsidR="00101103" w:rsidRPr="0060094F" w:rsidRDefault="00101103" w:rsidP="00101103">
            <w:pPr>
              <w:rPr>
                <w:color w:val="FF0000"/>
              </w:rPr>
            </w:pPr>
          </w:p>
        </w:tc>
        <w:tc>
          <w:tcPr>
            <w:tcW w:w="6521" w:type="dxa"/>
            <w:tcBorders>
              <w:top w:val="single" w:sz="4" w:space="0" w:color="000000"/>
              <w:left w:val="single" w:sz="4" w:space="0" w:color="000000"/>
              <w:bottom w:val="single" w:sz="4" w:space="0" w:color="000000"/>
              <w:right w:val="single" w:sz="4" w:space="0" w:color="000000"/>
            </w:tcBorders>
          </w:tcPr>
          <w:p w:rsidR="00101103" w:rsidRPr="0060094F" w:rsidRDefault="00101103" w:rsidP="00101103">
            <w:pPr>
              <w:numPr>
                <w:ilvl w:val="0"/>
                <w:numId w:val="15"/>
              </w:numPr>
              <w:rPr>
                <w:color w:val="FF0000"/>
              </w:rPr>
            </w:pPr>
            <w:r>
              <w:rPr>
                <w:color w:val="000000" w:themeColor="text1"/>
              </w:rPr>
              <w:t xml:space="preserve">Wyjazd do Białegostoku - wycieczka w dniach </w:t>
            </w:r>
            <w:r>
              <w:rPr>
                <w:color w:val="000000" w:themeColor="text1"/>
              </w:rPr>
              <w:br/>
              <w:t>27-30.05.2025 r.</w:t>
            </w:r>
          </w:p>
        </w:tc>
        <w:tc>
          <w:tcPr>
            <w:tcW w:w="1523" w:type="dxa"/>
            <w:tcBorders>
              <w:top w:val="single" w:sz="4" w:space="0" w:color="000000"/>
              <w:left w:val="single" w:sz="4" w:space="0" w:color="000000"/>
              <w:bottom w:val="single" w:sz="4" w:space="0" w:color="000000"/>
              <w:right w:val="double" w:sz="4" w:space="0" w:color="000000"/>
            </w:tcBorders>
          </w:tcPr>
          <w:p w:rsidR="00101103" w:rsidRPr="003B1982" w:rsidRDefault="00101103" w:rsidP="00101103">
            <w:pPr>
              <w:jc w:val="center"/>
              <w:rPr>
                <w:color w:val="000000" w:themeColor="text1"/>
              </w:rPr>
            </w:pPr>
            <w:r>
              <w:rPr>
                <w:color w:val="000000" w:themeColor="text1"/>
              </w:rPr>
              <w:t>37</w:t>
            </w:r>
          </w:p>
        </w:tc>
      </w:tr>
      <w:tr w:rsidR="00101103" w:rsidRPr="0060094F" w:rsidTr="00AC1245">
        <w:trPr>
          <w:trHeight w:val="351"/>
        </w:trPr>
        <w:tc>
          <w:tcPr>
            <w:tcW w:w="2410" w:type="dxa"/>
            <w:tcBorders>
              <w:top w:val="single" w:sz="4" w:space="0" w:color="000000"/>
              <w:left w:val="double" w:sz="4" w:space="0" w:color="000000"/>
              <w:bottom w:val="single" w:sz="4" w:space="0" w:color="000000"/>
              <w:right w:val="single" w:sz="4" w:space="0" w:color="000000"/>
            </w:tcBorders>
          </w:tcPr>
          <w:p w:rsidR="00101103" w:rsidRPr="003B7826" w:rsidRDefault="00101103" w:rsidP="00101103">
            <w:pPr>
              <w:rPr>
                <w:color w:val="000000" w:themeColor="text1"/>
              </w:rPr>
            </w:pPr>
            <w:r w:rsidRPr="003B7826">
              <w:rPr>
                <w:color w:val="000000" w:themeColor="text1"/>
              </w:rPr>
              <w:t>CZERWIEC</w:t>
            </w:r>
          </w:p>
        </w:tc>
        <w:tc>
          <w:tcPr>
            <w:tcW w:w="6521" w:type="dxa"/>
            <w:tcBorders>
              <w:top w:val="single" w:sz="4" w:space="0" w:color="000000"/>
              <w:left w:val="single" w:sz="4" w:space="0" w:color="000000"/>
              <w:bottom w:val="single" w:sz="4" w:space="0" w:color="000000"/>
              <w:right w:val="single" w:sz="4" w:space="0" w:color="000000"/>
            </w:tcBorders>
          </w:tcPr>
          <w:p w:rsidR="00101103" w:rsidRPr="003C2329" w:rsidRDefault="00101103" w:rsidP="00101103">
            <w:pPr>
              <w:numPr>
                <w:ilvl w:val="0"/>
                <w:numId w:val="15"/>
              </w:numPr>
              <w:rPr>
                <w:color w:val="FF0000"/>
              </w:rPr>
            </w:pPr>
            <w:r w:rsidRPr="003B1982">
              <w:rPr>
                <w:color w:val="000000" w:themeColor="text1"/>
              </w:rPr>
              <w:t xml:space="preserve">Wyjazd na rekolekcje do Rybaków </w:t>
            </w:r>
            <w:r>
              <w:rPr>
                <w:color w:val="000000" w:themeColor="text1"/>
              </w:rPr>
              <w:br/>
              <w:t>w dniach 09-11.06.2025 r.</w:t>
            </w:r>
          </w:p>
          <w:p w:rsidR="00101103" w:rsidRPr="000F3B6E" w:rsidRDefault="00101103" w:rsidP="00101103">
            <w:pPr>
              <w:numPr>
                <w:ilvl w:val="0"/>
                <w:numId w:val="15"/>
              </w:numPr>
              <w:rPr>
                <w:color w:val="FF0000"/>
              </w:rPr>
            </w:pPr>
            <w:r>
              <w:rPr>
                <w:color w:val="000000" w:themeColor="text1"/>
              </w:rPr>
              <w:t xml:space="preserve">Wyjazd na szkolenie do ZUS w Kwidzynie </w:t>
            </w:r>
            <w:r>
              <w:rPr>
                <w:color w:val="000000" w:themeColor="text1"/>
              </w:rPr>
              <w:br/>
              <w:t>w dniu 26.06.2025 r.</w:t>
            </w:r>
          </w:p>
          <w:p w:rsidR="00101103" w:rsidRPr="003B1982" w:rsidRDefault="00101103" w:rsidP="00101103">
            <w:pPr>
              <w:numPr>
                <w:ilvl w:val="0"/>
                <w:numId w:val="15"/>
              </w:numPr>
              <w:rPr>
                <w:color w:val="FF0000"/>
              </w:rPr>
            </w:pPr>
            <w:r>
              <w:rPr>
                <w:color w:val="000000" w:themeColor="text1"/>
              </w:rPr>
              <w:t>Wyjazd uczestników WTZ do ZUS w Kwidzynie w dniu 29.06.2025 r.</w:t>
            </w:r>
          </w:p>
        </w:tc>
        <w:tc>
          <w:tcPr>
            <w:tcW w:w="1523" w:type="dxa"/>
            <w:tcBorders>
              <w:top w:val="single" w:sz="4" w:space="0" w:color="000000"/>
              <w:left w:val="single" w:sz="4" w:space="0" w:color="000000"/>
              <w:bottom w:val="single" w:sz="4" w:space="0" w:color="000000"/>
              <w:right w:val="double" w:sz="4" w:space="0" w:color="000000"/>
            </w:tcBorders>
          </w:tcPr>
          <w:p w:rsidR="00101103" w:rsidRDefault="00101103" w:rsidP="00101103">
            <w:pPr>
              <w:jc w:val="center"/>
              <w:rPr>
                <w:color w:val="000000" w:themeColor="text1"/>
              </w:rPr>
            </w:pPr>
            <w:r>
              <w:rPr>
                <w:color w:val="000000" w:themeColor="text1"/>
              </w:rPr>
              <w:t>36</w:t>
            </w:r>
          </w:p>
          <w:p w:rsidR="00101103" w:rsidRDefault="00101103" w:rsidP="00101103">
            <w:pPr>
              <w:jc w:val="center"/>
              <w:rPr>
                <w:color w:val="000000" w:themeColor="text1"/>
              </w:rPr>
            </w:pPr>
          </w:p>
          <w:p w:rsidR="00101103" w:rsidRDefault="00101103" w:rsidP="00101103">
            <w:pPr>
              <w:jc w:val="center"/>
              <w:rPr>
                <w:color w:val="000000" w:themeColor="text1"/>
              </w:rPr>
            </w:pPr>
            <w:r>
              <w:rPr>
                <w:color w:val="000000" w:themeColor="text1"/>
              </w:rPr>
              <w:t>16</w:t>
            </w:r>
          </w:p>
          <w:p w:rsidR="00101103" w:rsidRDefault="00101103" w:rsidP="00101103">
            <w:pPr>
              <w:jc w:val="center"/>
              <w:rPr>
                <w:color w:val="000000" w:themeColor="text1"/>
              </w:rPr>
            </w:pPr>
          </w:p>
          <w:p w:rsidR="00101103" w:rsidRPr="003B7826" w:rsidRDefault="00101103" w:rsidP="00101103">
            <w:pPr>
              <w:jc w:val="center"/>
              <w:rPr>
                <w:color w:val="000000" w:themeColor="text1"/>
              </w:rPr>
            </w:pPr>
            <w:r>
              <w:rPr>
                <w:color w:val="000000" w:themeColor="text1"/>
              </w:rPr>
              <w:t>16</w:t>
            </w:r>
          </w:p>
        </w:tc>
      </w:tr>
      <w:tr w:rsidR="00101103" w:rsidRPr="0060094F" w:rsidTr="00AC1245">
        <w:trPr>
          <w:trHeight w:val="351"/>
        </w:trPr>
        <w:tc>
          <w:tcPr>
            <w:tcW w:w="2410" w:type="dxa"/>
            <w:tcBorders>
              <w:top w:val="single" w:sz="4" w:space="0" w:color="000000"/>
              <w:left w:val="double" w:sz="4" w:space="0" w:color="000000"/>
              <w:bottom w:val="single" w:sz="4" w:space="0" w:color="000000"/>
              <w:right w:val="single" w:sz="4" w:space="0" w:color="000000"/>
            </w:tcBorders>
          </w:tcPr>
          <w:p w:rsidR="00101103" w:rsidRPr="003B7826" w:rsidRDefault="00101103" w:rsidP="00101103">
            <w:pPr>
              <w:rPr>
                <w:color w:val="000000" w:themeColor="text1"/>
              </w:rPr>
            </w:pPr>
            <w:r>
              <w:rPr>
                <w:color w:val="000000" w:themeColor="text1"/>
              </w:rPr>
              <w:t>SIERPIEŃ</w:t>
            </w:r>
          </w:p>
        </w:tc>
        <w:tc>
          <w:tcPr>
            <w:tcW w:w="6521" w:type="dxa"/>
            <w:tcBorders>
              <w:top w:val="single" w:sz="4" w:space="0" w:color="000000"/>
              <w:left w:val="single" w:sz="4" w:space="0" w:color="000000"/>
              <w:bottom w:val="single" w:sz="4" w:space="0" w:color="000000"/>
              <w:right w:val="single" w:sz="4" w:space="0" w:color="000000"/>
            </w:tcBorders>
          </w:tcPr>
          <w:p w:rsidR="00101103" w:rsidRPr="003B1982" w:rsidRDefault="00101103" w:rsidP="00101103">
            <w:pPr>
              <w:numPr>
                <w:ilvl w:val="0"/>
                <w:numId w:val="15"/>
              </w:numPr>
              <w:rPr>
                <w:color w:val="000000" w:themeColor="text1"/>
              </w:rPr>
            </w:pPr>
            <w:r>
              <w:rPr>
                <w:color w:val="000000" w:themeColor="text1"/>
              </w:rPr>
              <w:t xml:space="preserve">Wyjazd do </w:t>
            </w:r>
            <w:proofErr w:type="spellStart"/>
            <w:r>
              <w:rPr>
                <w:color w:val="000000" w:themeColor="text1"/>
              </w:rPr>
              <w:t>McDonald’s</w:t>
            </w:r>
            <w:proofErr w:type="spellEnd"/>
            <w:r>
              <w:rPr>
                <w:color w:val="000000" w:themeColor="text1"/>
              </w:rPr>
              <w:t xml:space="preserve"> w Kwidzynie w ramach treningu ekonomicznego - pracownia plastyczna </w:t>
            </w:r>
            <w:r>
              <w:rPr>
                <w:color w:val="000000" w:themeColor="text1"/>
              </w:rPr>
              <w:br/>
              <w:t>w dniu 28.08.2025 r.</w:t>
            </w:r>
          </w:p>
        </w:tc>
        <w:tc>
          <w:tcPr>
            <w:tcW w:w="1523" w:type="dxa"/>
            <w:tcBorders>
              <w:top w:val="single" w:sz="4" w:space="0" w:color="000000"/>
              <w:left w:val="single" w:sz="4" w:space="0" w:color="000000"/>
              <w:bottom w:val="single" w:sz="4" w:space="0" w:color="000000"/>
              <w:right w:val="double" w:sz="4" w:space="0" w:color="000000"/>
            </w:tcBorders>
          </w:tcPr>
          <w:p w:rsidR="00101103" w:rsidRDefault="00101103" w:rsidP="00101103">
            <w:pPr>
              <w:jc w:val="center"/>
              <w:rPr>
                <w:color w:val="000000" w:themeColor="text1"/>
              </w:rPr>
            </w:pPr>
            <w:r>
              <w:rPr>
                <w:color w:val="000000" w:themeColor="text1"/>
              </w:rPr>
              <w:t>4</w:t>
            </w:r>
          </w:p>
        </w:tc>
      </w:tr>
      <w:tr w:rsidR="00101103" w:rsidRPr="0060094F" w:rsidTr="00AC1245">
        <w:trPr>
          <w:trHeight w:val="351"/>
        </w:trPr>
        <w:tc>
          <w:tcPr>
            <w:tcW w:w="2410" w:type="dxa"/>
            <w:tcBorders>
              <w:top w:val="single" w:sz="4" w:space="0" w:color="000000"/>
              <w:left w:val="double" w:sz="4" w:space="0" w:color="000000"/>
              <w:bottom w:val="single" w:sz="4" w:space="0" w:color="000000"/>
              <w:right w:val="single" w:sz="4" w:space="0" w:color="000000"/>
            </w:tcBorders>
          </w:tcPr>
          <w:p w:rsidR="00101103" w:rsidRPr="003B7826" w:rsidRDefault="00101103" w:rsidP="00101103">
            <w:pPr>
              <w:rPr>
                <w:color w:val="000000" w:themeColor="text1"/>
              </w:rPr>
            </w:pPr>
            <w:r w:rsidRPr="003B7826">
              <w:rPr>
                <w:color w:val="000000" w:themeColor="text1"/>
              </w:rPr>
              <w:lastRenderedPageBreak/>
              <w:t>WRZESIEŃ</w:t>
            </w:r>
          </w:p>
        </w:tc>
        <w:tc>
          <w:tcPr>
            <w:tcW w:w="6521" w:type="dxa"/>
            <w:tcBorders>
              <w:top w:val="single" w:sz="4" w:space="0" w:color="000000"/>
              <w:left w:val="single" w:sz="4" w:space="0" w:color="000000"/>
              <w:bottom w:val="single" w:sz="4" w:space="0" w:color="000000"/>
              <w:right w:val="single" w:sz="4" w:space="0" w:color="000000"/>
            </w:tcBorders>
          </w:tcPr>
          <w:p w:rsidR="00101103" w:rsidRPr="00E812A6" w:rsidRDefault="00101103" w:rsidP="00101103">
            <w:pPr>
              <w:numPr>
                <w:ilvl w:val="0"/>
                <w:numId w:val="15"/>
              </w:numPr>
              <w:rPr>
                <w:color w:val="FF0000"/>
              </w:rPr>
            </w:pPr>
            <w:r>
              <w:rPr>
                <w:color w:val="000000" w:themeColor="text1"/>
              </w:rPr>
              <w:t>Wyjazd uczestniczek WTZ do kosmetyczki w dniu</w:t>
            </w:r>
          </w:p>
          <w:p w:rsidR="00101103" w:rsidRPr="00E812A6" w:rsidRDefault="00101103" w:rsidP="00101103">
            <w:pPr>
              <w:ind w:left="360"/>
              <w:rPr>
                <w:color w:val="000000" w:themeColor="text1"/>
              </w:rPr>
            </w:pPr>
            <w:r>
              <w:rPr>
                <w:color w:val="000000" w:themeColor="text1"/>
              </w:rPr>
              <w:t>29.09.2025 r.</w:t>
            </w:r>
          </w:p>
          <w:p w:rsidR="00101103" w:rsidRPr="0060094F" w:rsidRDefault="00101103" w:rsidP="00101103">
            <w:pPr>
              <w:numPr>
                <w:ilvl w:val="0"/>
                <w:numId w:val="15"/>
              </w:numPr>
              <w:rPr>
                <w:color w:val="FF0000"/>
              </w:rPr>
            </w:pPr>
            <w:r>
              <w:rPr>
                <w:color w:val="000000" w:themeColor="text1"/>
              </w:rPr>
              <w:t xml:space="preserve">Wyjazd na warsztaty z tkactwa do zamku w Kwidzynie </w:t>
            </w:r>
            <w:r>
              <w:rPr>
                <w:color w:val="000000" w:themeColor="text1"/>
              </w:rPr>
              <w:br/>
              <w:t xml:space="preserve">w dniu 30.09.2025 r. </w:t>
            </w:r>
          </w:p>
        </w:tc>
        <w:tc>
          <w:tcPr>
            <w:tcW w:w="1523" w:type="dxa"/>
            <w:tcBorders>
              <w:top w:val="single" w:sz="4" w:space="0" w:color="000000"/>
              <w:left w:val="single" w:sz="4" w:space="0" w:color="000000"/>
              <w:bottom w:val="single" w:sz="4" w:space="0" w:color="000000"/>
              <w:right w:val="double" w:sz="4" w:space="0" w:color="000000"/>
            </w:tcBorders>
          </w:tcPr>
          <w:p w:rsidR="00101103" w:rsidRDefault="00101103" w:rsidP="00101103">
            <w:pPr>
              <w:jc w:val="center"/>
              <w:rPr>
                <w:color w:val="000000" w:themeColor="text1"/>
              </w:rPr>
            </w:pPr>
            <w:r>
              <w:rPr>
                <w:color w:val="000000" w:themeColor="text1"/>
              </w:rPr>
              <w:t>6</w:t>
            </w:r>
          </w:p>
          <w:p w:rsidR="00101103" w:rsidRDefault="00101103" w:rsidP="00101103">
            <w:pPr>
              <w:jc w:val="center"/>
              <w:rPr>
                <w:color w:val="000000" w:themeColor="text1"/>
              </w:rPr>
            </w:pPr>
          </w:p>
          <w:p w:rsidR="00101103" w:rsidRPr="00DF6BBF" w:rsidRDefault="00101103" w:rsidP="00101103">
            <w:pPr>
              <w:jc w:val="center"/>
              <w:rPr>
                <w:color w:val="000000" w:themeColor="text1"/>
              </w:rPr>
            </w:pPr>
            <w:r>
              <w:rPr>
                <w:color w:val="000000" w:themeColor="text1"/>
              </w:rPr>
              <w:t>14</w:t>
            </w:r>
          </w:p>
        </w:tc>
      </w:tr>
      <w:tr w:rsidR="00101103" w:rsidRPr="0060094F" w:rsidTr="00AC1245">
        <w:trPr>
          <w:trHeight w:val="351"/>
        </w:trPr>
        <w:tc>
          <w:tcPr>
            <w:tcW w:w="2410" w:type="dxa"/>
            <w:tcBorders>
              <w:top w:val="single" w:sz="4" w:space="0" w:color="000000"/>
              <w:left w:val="double" w:sz="4" w:space="0" w:color="000000"/>
              <w:bottom w:val="single" w:sz="4" w:space="0" w:color="000000"/>
              <w:right w:val="single" w:sz="4" w:space="0" w:color="000000"/>
            </w:tcBorders>
          </w:tcPr>
          <w:p w:rsidR="00101103" w:rsidRPr="00D9709D" w:rsidRDefault="00101103" w:rsidP="00101103">
            <w:pPr>
              <w:rPr>
                <w:color w:val="000000" w:themeColor="text1"/>
              </w:rPr>
            </w:pPr>
            <w:r w:rsidRPr="00D9709D">
              <w:rPr>
                <w:color w:val="000000" w:themeColor="text1"/>
              </w:rPr>
              <w:t>PAŹDZIERNIK</w:t>
            </w:r>
          </w:p>
        </w:tc>
        <w:tc>
          <w:tcPr>
            <w:tcW w:w="6521" w:type="dxa"/>
            <w:tcBorders>
              <w:top w:val="single" w:sz="4" w:space="0" w:color="000000"/>
              <w:left w:val="single" w:sz="4" w:space="0" w:color="000000"/>
              <w:bottom w:val="single" w:sz="4" w:space="0" w:color="000000"/>
              <w:right w:val="single" w:sz="4" w:space="0" w:color="000000"/>
            </w:tcBorders>
          </w:tcPr>
          <w:p w:rsidR="00101103" w:rsidRPr="00E812A6" w:rsidRDefault="00101103" w:rsidP="00101103">
            <w:pPr>
              <w:numPr>
                <w:ilvl w:val="0"/>
                <w:numId w:val="15"/>
              </w:numPr>
              <w:rPr>
                <w:color w:val="FF0000"/>
              </w:rPr>
            </w:pPr>
            <w:r>
              <w:rPr>
                <w:color w:val="000000" w:themeColor="text1"/>
              </w:rPr>
              <w:t>Wyjazd uczestniczek WTZ do kosmetyczki w dniu</w:t>
            </w:r>
          </w:p>
          <w:p w:rsidR="00101103" w:rsidRPr="00E812A6" w:rsidRDefault="00101103" w:rsidP="00101103">
            <w:pPr>
              <w:ind w:left="360"/>
              <w:rPr>
                <w:color w:val="000000" w:themeColor="text1"/>
              </w:rPr>
            </w:pPr>
            <w:r>
              <w:rPr>
                <w:color w:val="000000" w:themeColor="text1"/>
              </w:rPr>
              <w:t>09.10.2025 r.</w:t>
            </w:r>
          </w:p>
          <w:p w:rsidR="00101103" w:rsidRPr="00E812A6" w:rsidRDefault="00101103" w:rsidP="00101103">
            <w:pPr>
              <w:numPr>
                <w:ilvl w:val="0"/>
                <w:numId w:val="15"/>
              </w:numPr>
              <w:rPr>
                <w:color w:val="FF0000"/>
              </w:rPr>
            </w:pPr>
            <w:r>
              <w:rPr>
                <w:color w:val="000000" w:themeColor="text1"/>
              </w:rPr>
              <w:t>Wyjazd uczestniczek WTZ do kosmetyczki w dniu</w:t>
            </w:r>
          </w:p>
          <w:p w:rsidR="00101103" w:rsidRPr="00E812A6" w:rsidRDefault="00101103" w:rsidP="00101103">
            <w:pPr>
              <w:ind w:left="360"/>
              <w:rPr>
                <w:color w:val="000000" w:themeColor="text1"/>
              </w:rPr>
            </w:pPr>
            <w:r>
              <w:rPr>
                <w:color w:val="000000" w:themeColor="text1"/>
              </w:rPr>
              <w:t>21.10.2025 r.</w:t>
            </w:r>
          </w:p>
          <w:p w:rsidR="00101103" w:rsidRPr="007E7703" w:rsidRDefault="00101103" w:rsidP="00101103">
            <w:pPr>
              <w:numPr>
                <w:ilvl w:val="0"/>
                <w:numId w:val="15"/>
              </w:numPr>
              <w:rPr>
                <w:color w:val="FF0000"/>
              </w:rPr>
            </w:pPr>
            <w:r>
              <w:rPr>
                <w:color w:val="000000" w:themeColor="text1"/>
              </w:rPr>
              <w:t>Wyja</w:t>
            </w:r>
            <w:r w:rsidR="00AC1245">
              <w:rPr>
                <w:color w:val="000000" w:themeColor="text1"/>
              </w:rPr>
              <w:t>zd uczestników WTZ na cmentarz -</w:t>
            </w:r>
            <w:r>
              <w:rPr>
                <w:color w:val="000000" w:themeColor="text1"/>
              </w:rPr>
              <w:t xml:space="preserve"> zawiezienie wiązanek w dniu 27.10.2025 r.</w:t>
            </w:r>
          </w:p>
          <w:p w:rsidR="00101103" w:rsidRPr="0060094F" w:rsidRDefault="00101103" w:rsidP="00101103">
            <w:pPr>
              <w:numPr>
                <w:ilvl w:val="0"/>
                <w:numId w:val="15"/>
              </w:numPr>
              <w:rPr>
                <w:color w:val="FF0000"/>
              </w:rPr>
            </w:pPr>
            <w:r>
              <w:rPr>
                <w:color w:val="000000" w:themeColor="text1"/>
              </w:rPr>
              <w:t>Wyjazd do Grudziądza do Muzeum im. Ks. Władysława Łęgi na warsztaty cze</w:t>
            </w:r>
            <w:r w:rsidR="00AC1245">
              <w:rPr>
                <w:color w:val="000000" w:themeColor="text1"/>
              </w:rPr>
              <w:t xml:space="preserve">rpania papieru oraz zwiedzanie </w:t>
            </w:r>
            <w:r>
              <w:rPr>
                <w:color w:val="000000" w:themeColor="text1"/>
              </w:rPr>
              <w:t>ekspozycji historycznej w dniu 31.10.2025</w:t>
            </w:r>
            <w:r w:rsidR="00AC1245">
              <w:rPr>
                <w:color w:val="000000" w:themeColor="text1"/>
              </w:rPr>
              <w:t>r.</w:t>
            </w:r>
          </w:p>
        </w:tc>
        <w:tc>
          <w:tcPr>
            <w:tcW w:w="1523" w:type="dxa"/>
            <w:tcBorders>
              <w:top w:val="single" w:sz="4" w:space="0" w:color="000000"/>
              <w:left w:val="single" w:sz="4" w:space="0" w:color="000000"/>
              <w:bottom w:val="single" w:sz="4" w:space="0" w:color="000000"/>
              <w:right w:val="double" w:sz="4" w:space="0" w:color="000000"/>
            </w:tcBorders>
          </w:tcPr>
          <w:p w:rsidR="00101103" w:rsidRPr="00E812A6" w:rsidRDefault="00101103" w:rsidP="00101103">
            <w:pPr>
              <w:jc w:val="center"/>
              <w:rPr>
                <w:color w:val="000000" w:themeColor="text1"/>
              </w:rPr>
            </w:pPr>
            <w:r>
              <w:rPr>
                <w:color w:val="000000" w:themeColor="text1"/>
              </w:rPr>
              <w:t>6</w:t>
            </w:r>
          </w:p>
          <w:p w:rsidR="00101103" w:rsidRDefault="00101103" w:rsidP="00101103">
            <w:pPr>
              <w:rPr>
                <w:color w:val="FF0000"/>
              </w:rPr>
            </w:pPr>
          </w:p>
          <w:p w:rsidR="00101103" w:rsidRDefault="00101103" w:rsidP="00101103">
            <w:pPr>
              <w:jc w:val="center"/>
              <w:rPr>
                <w:color w:val="000000" w:themeColor="text1"/>
              </w:rPr>
            </w:pPr>
            <w:r>
              <w:rPr>
                <w:color w:val="000000" w:themeColor="text1"/>
              </w:rPr>
              <w:t>7</w:t>
            </w:r>
          </w:p>
          <w:p w:rsidR="00101103" w:rsidRDefault="00101103" w:rsidP="00101103">
            <w:pPr>
              <w:jc w:val="center"/>
              <w:rPr>
                <w:color w:val="000000" w:themeColor="text1"/>
              </w:rPr>
            </w:pPr>
          </w:p>
          <w:p w:rsidR="00101103" w:rsidRDefault="00101103" w:rsidP="00101103">
            <w:pPr>
              <w:jc w:val="center"/>
              <w:rPr>
                <w:color w:val="000000" w:themeColor="text1"/>
              </w:rPr>
            </w:pPr>
            <w:r>
              <w:rPr>
                <w:color w:val="000000" w:themeColor="text1"/>
              </w:rPr>
              <w:t>8</w:t>
            </w:r>
          </w:p>
          <w:p w:rsidR="00101103" w:rsidRDefault="00101103" w:rsidP="00101103">
            <w:pPr>
              <w:jc w:val="center"/>
              <w:rPr>
                <w:color w:val="000000" w:themeColor="text1"/>
              </w:rPr>
            </w:pPr>
          </w:p>
          <w:p w:rsidR="00101103" w:rsidRPr="00D9709D" w:rsidRDefault="00101103" w:rsidP="00101103">
            <w:pPr>
              <w:jc w:val="center"/>
              <w:rPr>
                <w:color w:val="000000" w:themeColor="text1"/>
              </w:rPr>
            </w:pPr>
            <w:r>
              <w:rPr>
                <w:color w:val="000000" w:themeColor="text1"/>
              </w:rPr>
              <w:t>6</w:t>
            </w:r>
          </w:p>
        </w:tc>
      </w:tr>
      <w:tr w:rsidR="00101103" w:rsidRPr="0060094F" w:rsidTr="00AC1245">
        <w:trPr>
          <w:trHeight w:val="351"/>
        </w:trPr>
        <w:tc>
          <w:tcPr>
            <w:tcW w:w="2410" w:type="dxa"/>
            <w:tcBorders>
              <w:top w:val="single" w:sz="4" w:space="0" w:color="000000"/>
              <w:left w:val="double" w:sz="4" w:space="0" w:color="000000"/>
              <w:bottom w:val="single" w:sz="4" w:space="0" w:color="000000"/>
              <w:right w:val="single" w:sz="4" w:space="0" w:color="000000"/>
            </w:tcBorders>
          </w:tcPr>
          <w:p w:rsidR="00101103" w:rsidRPr="0097034D" w:rsidRDefault="00101103" w:rsidP="00101103">
            <w:pPr>
              <w:rPr>
                <w:color w:val="000000" w:themeColor="text1"/>
              </w:rPr>
            </w:pPr>
            <w:r w:rsidRPr="0097034D">
              <w:rPr>
                <w:color w:val="000000" w:themeColor="text1"/>
              </w:rPr>
              <w:t>LISTOPAD</w:t>
            </w:r>
          </w:p>
        </w:tc>
        <w:tc>
          <w:tcPr>
            <w:tcW w:w="6521" w:type="dxa"/>
            <w:tcBorders>
              <w:top w:val="single" w:sz="4" w:space="0" w:color="000000"/>
              <w:left w:val="single" w:sz="4" w:space="0" w:color="000000"/>
              <w:bottom w:val="single" w:sz="4" w:space="0" w:color="000000"/>
              <w:right w:val="single" w:sz="4" w:space="0" w:color="000000"/>
            </w:tcBorders>
          </w:tcPr>
          <w:p w:rsidR="00101103" w:rsidRPr="0060094F" w:rsidRDefault="00101103" w:rsidP="00101103">
            <w:pPr>
              <w:numPr>
                <w:ilvl w:val="0"/>
                <w:numId w:val="15"/>
              </w:numPr>
              <w:rPr>
                <w:color w:val="FF0000"/>
              </w:rPr>
            </w:pPr>
            <w:r>
              <w:rPr>
                <w:color w:val="000000" w:themeColor="text1"/>
              </w:rPr>
              <w:t>Wyjazd do Szkoły Specjal</w:t>
            </w:r>
            <w:r w:rsidR="00AC1245">
              <w:rPr>
                <w:color w:val="000000" w:themeColor="text1"/>
              </w:rPr>
              <w:t xml:space="preserve">nej Przysposabiającej do Pracy </w:t>
            </w:r>
            <w:r>
              <w:rPr>
                <w:color w:val="000000" w:themeColor="text1"/>
              </w:rPr>
              <w:t>w Kwidzynie na Festiwal Pieśni Patriotycznych w dniu 06.11.2025 r.</w:t>
            </w:r>
          </w:p>
        </w:tc>
        <w:tc>
          <w:tcPr>
            <w:tcW w:w="1523" w:type="dxa"/>
            <w:tcBorders>
              <w:top w:val="single" w:sz="4" w:space="0" w:color="000000"/>
              <w:left w:val="single" w:sz="4" w:space="0" w:color="000000"/>
              <w:bottom w:val="single" w:sz="4" w:space="0" w:color="000000"/>
              <w:right w:val="double" w:sz="4" w:space="0" w:color="000000"/>
            </w:tcBorders>
          </w:tcPr>
          <w:p w:rsidR="00101103" w:rsidRPr="0097034D" w:rsidRDefault="00101103" w:rsidP="00101103">
            <w:pPr>
              <w:jc w:val="center"/>
              <w:rPr>
                <w:color w:val="000000" w:themeColor="text1"/>
              </w:rPr>
            </w:pPr>
            <w:r>
              <w:rPr>
                <w:color w:val="000000" w:themeColor="text1"/>
              </w:rPr>
              <w:t>11</w:t>
            </w:r>
          </w:p>
        </w:tc>
      </w:tr>
      <w:tr w:rsidR="00101103" w:rsidRPr="0060094F" w:rsidTr="00AC1245">
        <w:trPr>
          <w:trHeight w:val="351"/>
        </w:trPr>
        <w:tc>
          <w:tcPr>
            <w:tcW w:w="2410" w:type="dxa"/>
            <w:tcBorders>
              <w:top w:val="single" w:sz="4" w:space="0" w:color="000000"/>
              <w:left w:val="double" w:sz="4" w:space="0" w:color="000000"/>
              <w:bottom w:val="double" w:sz="4" w:space="0" w:color="000000"/>
              <w:right w:val="single" w:sz="4" w:space="0" w:color="000000"/>
            </w:tcBorders>
          </w:tcPr>
          <w:p w:rsidR="00101103" w:rsidRPr="0097034D" w:rsidRDefault="00101103" w:rsidP="00101103">
            <w:pPr>
              <w:rPr>
                <w:color w:val="000000" w:themeColor="text1"/>
              </w:rPr>
            </w:pPr>
            <w:r w:rsidRPr="0097034D">
              <w:rPr>
                <w:color w:val="000000" w:themeColor="text1"/>
              </w:rPr>
              <w:t>GRUDZIEŃ</w:t>
            </w:r>
          </w:p>
        </w:tc>
        <w:tc>
          <w:tcPr>
            <w:tcW w:w="6521" w:type="dxa"/>
            <w:tcBorders>
              <w:top w:val="single" w:sz="4" w:space="0" w:color="000000"/>
              <w:left w:val="single" w:sz="4" w:space="0" w:color="000000"/>
              <w:bottom w:val="double" w:sz="4" w:space="0" w:color="000000"/>
              <w:right w:val="single" w:sz="4" w:space="0" w:color="000000"/>
            </w:tcBorders>
          </w:tcPr>
          <w:p w:rsidR="00101103" w:rsidRPr="00FE21F3" w:rsidRDefault="00101103" w:rsidP="00101103">
            <w:pPr>
              <w:numPr>
                <w:ilvl w:val="0"/>
                <w:numId w:val="15"/>
              </w:numPr>
              <w:rPr>
                <w:color w:val="FF0000"/>
              </w:rPr>
            </w:pPr>
            <w:r>
              <w:rPr>
                <w:color w:val="000000" w:themeColor="text1"/>
              </w:rPr>
              <w:t>Wyjazd do Szkoły Specjal</w:t>
            </w:r>
            <w:r w:rsidR="00AC1245">
              <w:rPr>
                <w:color w:val="000000" w:themeColor="text1"/>
              </w:rPr>
              <w:t xml:space="preserve">nej Przysposabiającej do Pracy </w:t>
            </w:r>
            <w:r>
              <w:rPr>
                <w:color w:val="000000" w:themeColor="text1"/>
              </w:rPr>
              <w:t>w Kwidzynie na konkurs</w:t>
            </w:r>
            <w:r w:rsidR="00AC1245">
              <w:rPr>
                <w:color w:val="000000" w:themeColor="text1"/>
              </w:rPr>
              <w:t xml:space="preserve"> fotograficzny „Piękno Natury” </w:t>
            </w:r>
            <w:r>
              <w:rPr>
                <w:color w:val="000000" w:themeColor="text1"/>
              </w:rPr>
              <w:t xml:space="preserve">i obchody Międzynarodowego Dnia Osób z </w:t>
            </w:r>
            <w:proofErr w:type="spellStart"/>
            <w:r>
              <w:rPr>
                <w:color w:val="000000" w:themeColor="text1"/>
              </w:rPr>
              <w:t>Niepełnosprawnościami</w:t>
            </w:r>
            <w:proofErr w:type="spellEnd"/>
            <w:r>
              <w:rPr>
                <w:color w:val="000000" w:themeColor="text1"/>
              </w:rPr>
              <w:t xml:space="preserve"> w dniu 04.12.2025 r.</w:t>
            </w:r>
          </w:p>
          <w:p w:rsidR="00101103" w:rsidRDefault="00101103" w:rsidP="00101103">
            <w:pPr>
              <w:numPr>
                <w:ilvl w:val="0"/>
                <w:numId w:val="15"/>
              </w:numPr>
              <w:rPr>
                <w:color w:val="000000" w:themeColor="text1"/>
              </w:rPr>
            </w:pPr>
            <w:r w:rsidRPr="00FE21F3">
              <w:rPr>
                <w:color w:val="000000" w:themeColor="text1"/>
              </w:rPr>
              <w:t xml:space="preserve">Wyjazd uczestników do </w:t>
            </w:r>
            <w:r>
              <w:rPr>
                <w:color w:val="000000" w:themeColor="text1"/>
              </w:rPr>
              <w:t xml:space="preserve">Kinoteatru na seans pt. </w:t>
            </w:r>
            <w:r>
              <w:rPr>
                <w:color w:val="000000" w:themeColor="text1"/>
              </w:rPr>
              <w:br/>
              <w:t>„Uwierz w Mikołaja 2</w:t>
            </w:r>
            <w:r w:rsidRPr="00FE21F3">
              <w:rPr>
                <w:color w:val="000000" w:themeColor="text1"/>
              </w:rPr>
              <w:t>”</w:t>
            </w:r>
            <w:r>
              <w:rPr>
                <w:color w:val="000000" w:themeColor="text1"/>
              </w:rPr>
              <w:t xml:space="preserve"> w dniu 10.12.2025 r.</w:t>
            </w:r>
          </w:p>
          <w:p w:rsidR="00101103" w:rsidRDefault="00101103" w:rsidP="00101103">
            <w:pPr>
              <w:numPr>
                <w:ilvl w:val="0"/>
                <w:numId w:val="15"/>
              </w:numPr>
              <w:rPr>
                <w:color w:val="000000" w:themeColor="text1"/>
              </w:rPr>
            </w:pPr>
            <w:r>
              <w:rPr>
                <w:color w:val="000000" w:themeColor="text1"/>
              </w:rPr>
              <w:t>Wyjazd do restauracji w</w:t>
            </w:r>
            <w:r w:rsidR="00AC1245">
              <w:rPr>
                <w:color w:val="000000" w:themeColor="text1"/>
              </w:rPr>
              <w:t xml:space="preserve"> ramach treningu ekonomicznego -</w:t>
            </w:r>
            <w:r>
              <w:rPr>
                <w:color w:val="000000" w:themeColor="text1"/>
              </w:rPr>
              <w:t xml:space="preserve"> pracownia ceramiczna w dniu 09.12.2025 r.</w:t>
            </w:r>
          </w:p>
          <w:p w:rsidR="00101103" w:rsidRPr="00FE21F3" w:rsidRDefault="00101103" w:rsidP="00101103">
            <w:pPr>
              <w:numPr>
                <w:ilvl w:val="0"/>
                <w:numId w:val="15"/>
              </w:numPr>
              <w:rPr>
                <w:color w:val="000000" w:themeColor="text1"/>
              </w:rPr>
            </w:pPr>
            <w:r>
              <w:rPr>
                <w:color w:val="000000" w:themeColor="text1"/>
              </w:rPr>
              <w:t xml:space="preserve">Wyjazd do Szkoły Podstawowej w Korzeniewie na jasełka i wspólne kolędowanie 16.12.2025 r. </w:t>
            </w:r>
          </w:p>
        </w:tc>
        <w:tc>
          <w:tcPr>
            <w:tcW w:w="1523" w:type="dxa"/>
            <w:tcBorders>
              <w:top w:val="single" w:sz="4" w:space="0" w:color="000000"/>
              <w:left w:val="single" w:sz="4" w:space="0" w:color="000000"/>
              <w:bottom w:val="double" w:sz="4" w:space="0" w:color="000000"/>
              <w:right w:val="double" w:sz="4" w:space="0" w:color="000000"/>
            </w:tcBorders>
          </w:tcPr>
          <w:p w:rsidR="00101103" w:rsidRPr="005D7D94" w:rsidRDefault="00101103" w:rsidP="00101103">
            <w:pPr>
              <w:jc w:val="center"/>
              <w:rPr>
                <w:color w:val="000000" w:themeColor="text1"/>
              </w:rPr>
            </w:pPr>
            <w:r>
              <w:rPr>
                <w:color w:val="000000" w:themeColor="text1"/>
              </w:rPr>
              <w:t>6</w:t>
            </w:r>
          </w:p>
          <w:p w:rsidR="00101103" w:rsidRDefault="00101103" w:rsidP="00101103">
            <w:pPr>
              <w:jc w:val="center"/>
              <w:rPr>
                <w:color w:val="FF0000"/>
              </w:rPr>
            </w:pPr>
          </w:p>
          <w:p w:rsidR="00101103" w:rsidRDefault="00101103" w:rsidP="00101103">
            <w:pPr>
              <w:jc w:val="center"/>
              <w:rPr>
                <w:color w:val="FF0000"/>
              </w:rPr>
            </w:pPr>
          </w:p>
          <w:p w:rsidR="00101103" w:rsidRDefault="00101103" w:rsidP="00101103">
            <w:pPr>
              <w:rPr>
                <w:color w:val="000000" w:themeColor="text1"/>
              </w:rPr>
            </w:pPr>
          </w:p>
          <w:p w:rsidR="00101103" w:rsidRDefault="00101103" w:rsidP="00101103">
            <w:pPr>
              <w:jc w:val="center"/>
              <w:rPr>
                <w:color w:val="000000" w:themeColor="text1"/>
              </w:rPr>
            </w:pPr>
            <w:r>
              <w:rPr>
                <w:color w:val="000000" w:themeColor="text1"/>
              </w:rPr>
              <w:t>39</w:t>
            </w:r>
          </w:p>
          <w:p w:rsidR="00101103" w:rsidRDefault="00101103" w:rsidP="00101103">
            <w:pPr>
              <w:jc w:val="center"/>
              <w:rPr>
                <w:color w:val="000000" w:themeColor="text1"/>
              </w:rPr>
            </w:pPr>
          </w:p>
          <w:p w:rsidR="00101103" w:rsidRDefault="00101103" w:rsidP="00101103">
            <w:pPr>
              <w:jc w:val="center"/>
              <w:rPr>
                <w:color w:val="000000" w:themeColor="text1"/>
              </w:rPr>
            </w:pPr>
            <w:r>
              <w:rPr>
                <w:color w:val="000000" w:themeColor="text1"/>
              </w:rPr>
              <w:t>6</w:t>
            </w:r>
          </w:p>
          <w:p w:rsidR="00101103" w:rsidRDefault="00101103" w:rsidP="00101103">
            <w:pPr>
              <w:jc w:val="center"/>
              <w:rPr>
                <w:color w:val="000000" w:themeColor="text1"/>
              </w:rPr>
            </w:pPr>
          </w:p>
          <w:p w:rsidR="00AC1245" w:rsidRDefault="00AC1245" w:rsidP="00101103">
            <w:pPr>
              <w:jc w:val="center"/>
              <w:rPr>
                <w:color w:val="000000" w:themeColor="text1"/>
              </w:rPr>
            </w:pPr>
          </w:p>
          <w:p w:rsidR="00101103" w:rsidRPr="0097034D" w:rsidRDefault="00101103" w:rsidP="00101103">
            <w:pPr>
              <w:jc w:val="center"/>
              <w:rPr>
                <w:color w:val="000000" w:themeColor="text1"/>
              </w:rPr>
            </w:pPr>
            <w:r>
              <w:rPr>
                <w:color w:val="000000" w:themeColor="text1"/>
              </w:rPr>
              <w:t>8</w:t>
            </w:r>
          </w:p>
        </w:tc>
      </w:tr>
    </w:tbl>
    <w:p w:rsidR="00101103" w:rsidRPr="0060094F" w:rsidRDefault="00101103" w:rsidP="00101103">
      <w:pPr>
        <w:spacing w:line="360" w:lineRule="auto"/>
        <w:rPr>
          <w:b/>
          <w:bCs/>
          <w:color w:val="FF0000"/>
        </w:rPr>
      </w:pPr>
    </w:p>
    <w:p w:rsidR="00101103" w:rsidRPr="00361482" w:rsidRDefault="003C7C5F" w:rsidP="00101103">
      <w:pPr>
        <w:spacing w:line="360" w:lineRule="auto"/>
        <w:rPr>
          <w:color w:val="000000" w:themeColor="text1"/>
        </w:rPr>
      </w:pPr>
      <w:r>
        <w:rPr>
          <w:b/>
          <w:bCs/>
          <w:color w:val="000000" w:themeColor="text1"/>
        </w:rPr>
        <w:t>Udział w zabawach,  konkursach, zawodach sportowych, imprezach okolicznościowych</w:t>
      </w:r>
      <w:r w:rsidR="00101103" w:rsidRPr="00361482">
        <w:rPr>
          <w:b/>
          <w:bCs/>
          <w:color w:val="000000" w:themeColor="text1"/>
        </w:rPr>
        <w:t xml:space="preserve">: </w:t>
      </w:r>
      <w:r w:rsidR="00101103" w:rsidRPr="00361482">
        <w:rPr>
          <w:color w:val="000000" w:themeColor="text1"/>
        </w:rPr>
        <w:t>w ciągu całego roku, szczegółowy rozkład w sprawozdaniu rocznym:</w:t>
      </w:r>
    </w:p>
    <w:p w:rsidR="00101103" w:rsidRDefault="00101103" w:rsidP="00101103">
      <w:pPr>
        <w:spacing w:line="360" w:lineRule="auto"/>
        <w:rPr>
          <w:color w:val="000000" w:themeColor="text1"/>
        </w:rPr>
      </w:pPr>
      <w:r>
        <w:rPr>
          <w:color w:val="000000" w:themeColor="text1"/>
          <w:u w:val="single"/>
        </w:rPr>
        <w:t>3-5 stycznia 2025</w:t>
      </w:r>
      <w:r w:rsidRPr="004D43FF">
        <w:rPr>
          <w:color w:val="000000" w:themeColor="text1"/>
          <w:u w:val="single"/>
        </w:rPr>
        <w:t xml:space="preserve"> r.</w:t>
      </w:r>
      <w:r>
        <w:rPr>
          <w:color w:val="000000" w:themeColor="text1"/>
        </w:rPr>
        <w:t xml:space="preserve"> -</w:t>
      </w:r>
      <w:r w:rsidRPr="004D43FF">
        <w:rPr>
          <w:color w:val="000000" w:themeColor="text1"/>
        </w:rPr>
        <w:t xml:space="preserve"> Zimowy Turniej </w:t>
      </w:r>
      <w:proofErr w:type="spellStart"/>
      <w:r w:rsidRPr="004D43FF">
        <w:rPr>
          <w:color w:val="000000" w:themeColor="text1"/>
        </w:rPr>
        <w:t>Boccie</w:t>
      </w:r>
      <w:proofErr w:type="spellEnd"/>
      <w:r>
        <w:rPr>
          <w:color w:val="000000" w:themeColor="text1"/>
        </w:rPr>
        <w:t xml:space="preserve"> -</w:t>
      </w:r>
      <w:r w:rsidRPr="004D43FF">
        <w:rPr>
          <w:color w:val="000000" w:themeColor="text1"/>
        </w:rPr>
        <w:t xml:space="preserve"> udział biorą uczestnicy ze wszystkich pracowni.</w:t>
      </w:r>
    </w:p>
    <w:p w:rsidR="00101103" w:rsidRDefault="00101103" w:rsidP="00101103">
      <w:pPr>
        <w:spacing w:line="360" w:lineRule="auto"/>
        <w:rPr>
          <w:color w:val="000000" w:themeColor="text1"/>
        </w:rPr>
      </w:pPr>
      <w:r>
        <w:rPr>
          <w:color w:val="000000" w:themeColor="text1"/>
          <w:u w:val="single"/>
        </w:rPr>
        <w:t>27</w:t>
      </w:r>
      <w:r w:rsidRPr="00C51A8C">
        <w:rPr>
          <w:color w:val="000000" w:themeColor="text1"/>
          <w:u w:val="single"/>
        </w:rPr>
        <w:t xml:space="preserve"> stycznia 2025 r.</w:t>
      </w:r>
      <w:r>
        <w:rPr>
          <w:color w:val="000000" w:themeColor="text1"/>
        </w:rPr>
        <w:t xml:space="preserve"> - Turniej warcabowy w WTZ. </w:t>
      </w:r>
    </w:p>
    <w:p w:rsidR="00101103" w:rsidRPr="00FE5117" w:rsidRDefault="00101103" w:rsidP="00101103">
      <w:pPr>
        <w:spacing w:line="360" w:lineRule="auto"/>
        <w:rPr>
          <w:color w:val="000000" w:themeColor="text1"/>
        </w:rPr>
      </w:pPr>
      <w:r w:rsidRPr="00FE5117">
        <w:rPr>
          <w:color w:val="000000" w:themeColor="text1"/>
          <w:u w:val="single"/>
        </w:rPr>
        <w:t>16 stycz</w:t>
      </w:r>
      <w:r>
        <w:rPr>
          <w:color w:val="000000" w:themeColor="text1"/>
          <w:u w:val="single"/>
        </w:rPr>
        <w:t>nia</w:t>
      </w:r>
      <w:r w:rsidRPr="00FE5117">
        <w:rPr>
          <w:color w:val="000000" w:themeColor="text1"/>
          <w:u w:val="single"/>
        </w:rPr>
        <w:t xml:space="preserve"> 2025 r.</w:t>
      </w:r>
      <w:r>
        <w:rPr>
          <w:color w:val="000000" w:themeColor="text1"/>
        </w:rPr>
        <w:t xml:space="preserve"> - Spotkanie psychologów w WTZ.</w:t>
      </w:r>
    </w:p>
    <w:p w:rsidR="00101103" w:rsidRDefault="00101103" w:rsidP="00101103">
      <w:pPr>
        <w:spacing w:line="360" w:lineRule="auto"/>
        <w:rPr>
          <w:color w:val="000000" w:themeColor="text1"/>
        </w:rPr>
      </w:pPr>
      <w:r>
        <w:rPr>
          <w:color w:val="000000" w:themeColor="text1"/>
          <w:u w:val="single"/>
        </w:rPr>
        <w:t>14 lutego 2025</w:t>
      </w:r>
      <w:r w:rsidRPr="000F3A3B">
        <w:rPr>
          <w:color w:val="000000" w:themeColor="text1"/>
          <w:u w:val="single"/>
        </w:rPr>
        <w:t xml:space="preserve"> r.</w:t>
      </w:r>
      <w:r>
        <w:rPr>
          <w:color w:val="000000" w:themeColor="text1"/>
        </w:rPr>
        <w:t xml:space="preserve"> -</w:t>
      </w:r>
      <w:r w:rsidRPr="000F3A3B">
        <w:rPr>
          <w:color w:val="000000" w:themeColor="text1"/>
        </w:rPr>
        <w:t xml:space="preserve"> Organizacja </w:t>
      </w:r>
      <w:r>
        <w:rPr>
          <w:color w:val="000000" w:themeColor="text1"/>
        </w:rPr>
        <w:t>walentynek dla uczestników WTZ -</w:t>
      </w:r>
      <w:r w:rsidRPr="000F3A3B">
        <w:rPr>
          <w:color w:val="000000" w:themeColor="text1"/>
        </w:rPr>
        <w:t xml:space="preserve"> „Poczta </w:t>
      </w:r>
      <w:proofErr w:type="spellStart"/>
      <w:r w:rsidRPr="000F3A3B">
        <w:rPr>
          <w:color w:val="000000" w:themeColor="text1"/>
        </w:rPr>
        <w:t>Walentynkowa</w:t>
      </w:r>
      <w:proofErr w:type="spellEnd"/>
      <w:r w:rsidRPr="000F3A3B">
        <w:rPr>
          <w:color w:val="000000" w:themeColor="text1"/>
        </w:rPr>
        <w:t>”.</w:t>
      </w:r>
    </w:p>
    <w:p w:rsidR="00101103" w:rsidRDefault="00101103" w:rsidP="00101103">
      <w:pPr>
        <w:spacing w:line="360" w:lineRule="auto"/>
        <w:rPr>
          <w:color w:val="000000" w:themeColor="text1"/>
        </w:rPr>
      </w:pPr>
      <w:r w:rsidRPr="00BF4A52">
        <w:rPr>
          <w:color w:val="000000" w:themeColor="text1"/>
          <w:u w:val="single"/>
        </w:rPr>
        <w:t>17-21 lutego 2025 r.</w:t>
      </w:r>
      <w:r>
        <w:rPr>
          <w:color w:val="000000" w:themeColor="text1"/>
        </w:rPr>
        <w:t xml:space="preserve"> - Dni otwarte WTZ.</w:t>
      </w:r>
    </w:p>
    <w:p w:rsidR="00101103" w:rsidRDefault="00101103" w:rsidP="00101103">
      <w:pPr>
        <w:spacing w:line="360" w:lineRule="auto"/>
        <w:rPr>
          <w:color w:val="000000" w:themeColor="text1"/>
        </w:rPr>
      </w:pPr>
      <w:r w:rsidRPr="005C5BBA">
        <w:rPr>
          <w:color w:val="000000" w:themeColor="text1"/>
          <w:u w:val="single"/>
        </w:rPr>
        <w:t>25 lutego 2025 r.</w:t>
      </w:r>
      <w:r>
        <w:rPr>
          <w:color w:val="000000" w:themeColor="text1"/>
        </w:rPr>
        <w:t xml:space="preserve"> - Przyjazd ŚDŚ Malbork. </w:t>
      </w:r>
    </w:p>
    <w:p w:rsidR="00101103" w:rsidRPr="00CF4987" w:rsidRDefault="00101103" w:rsidP="00101103">
      <w:pPr>
        <w:spacing w:line="360" w:lineRule="auto"/>
        <w:rPr>
          <w:color w:val="000000" w:themeColor="text1"/>
        </w:rPr>
      </w:pPr>
      <w:r>
        <w:rPr>
          <w:color w:val="000000" w:themeColor="text1"/>
          <w:u w:val="single"/>
        </w:rPr>
        <w:t>27 lutego 2025 r.</w:t>
      </w:r>
      <w:r>
        <w:rPr>
          <w:color w:val="000000" w:themeColor="text1"/>
        </w:rPr>
        <w:t xml:space="preserve"> - Spotkanie z rodzicami połączone z tłustym czwartkiem.</w:t>
      </w:r>
    </w:p>
    <w:p w:rsidR="00101103" w:rsidRDefault="00101103" w:rsidP="00101103">
      <w:pPr>
        <w:spacing w:line="360" w:lineRule="auto"/>
        <w:rPr>
          <w:color w:val="000000" w:themeColor="text1"/>
        </w:rPr>
      </w:pPr>
      <w:r w:rsidRPr="00F0213B">
        <w:rPr>
          <w:color w:val="000000" w:themeColor="text1"/>
          <w:u w:val="single"/>
        </w:rPr>
        <w:t>5</w:t>
      </w:r>
      <w:r>
        <w:rPr>
          <w:color w:val="000000" w:themeColor="text1"/>
          <w:u w:val="single"/>
        </w:rPr>
        <w:t xml:space="preserve"> marca </w:t>
      </w:r>
      <w:r w:rsidRPr="00F0213B">
        <w:rPr>
          <w:color w:val="000000" w:themeColor="text1"/>
          <w:u w:val="single"/>
        </w:rPr>
        <w:t>2025 r.</w:t>
      </w:r>
      <w:r>
        <w:rPr>
          <w:color w:val="000000" w:themeColor="text1"/>
        </w:rPr>
        <w:t xml:space="preserve"> - Podsumowanie programu „Dążymy do celu”.</w:t>
      </w:r>
    </w:p>
    <w:p w:rsidR="00101103" w:rsidRDefault="00101103" w:rsidP="00101103">
      <w:pPr>
        <w:spacing w:line="360" w:lineRule="auto"/>
        <w:rPr>
          <w:color w:val="000000" w:themeColor="text1"/>
        </w:rPr>
      </w:pPr>
      <w:r w:rsidRPr="00444083">
        <w:rPr>
          <w:color w:val="000000" w:themeColor="text1"/>
          <w:u w:val="single"/>
        </w:rPr>
        <w:lastRenderedPageBreak/>
        <w:t>7</w:t>
      </w:r>
      <w:r>
        <w:rPr>
          <w:color w:val="000000" w:themeColor="text1"/>
          <w:u w:val="single"/>
        </w:rPr>
        <w:t xml:space="preserve"> marca </w:t>
      </w:r>
      <w:r w:rsidRPr="00444083">
        <w:rPr>
          <w:color w:val="000000" w:themeColor="text1"/>
          <w:u w:val="single"/>
        </w:rPr>
        <w:t>2025 r.</w:t>
      </w:r>
      <w:r>
        <w:rPr>
          <w:color w:val="000000" w:themeColor="text1"/>
        </w:rPr>
        <w:t xml:space="preserve"> - Dzień Kobiet i Mężczyzn w WTZ.</w:t>
      </w:r>
    </w:p>
    <w:p w:rsidR="00101103" w:rsidRDefault="00101103" w:rsidP="00101103">
      <w:pPr>
        <w:spacing w:line="360" w:lineRule="auto"/>
        <w:rPr>
          <w:color w:val="000000" w:themeColor="text1"/>
        </w:rPr>
      </w:pPr>
      <w:r w:rsidRPr="007D7E08">
        <w:rPr>
          <w:color w:val="000000" w:themeColor="text1"/>
          <w:u w:val="single"/>
        </w:rPr>
        <w:t>11-12</w:t>
      </w:r>
      <w:r>
        <w:rPr>
          <w:color w:val="000000" w:themeColor="text1"/>
          <w:u w:val="single"/>
        </w:rPr>
        <w:t xml:space="preserve"> marca </w:t>
      </w:r>
      <w:r w:rsidRPr="007D7E08">
        <w:rPr>
          <w:color w:val="000000" w:themeColor="text1"/>
          <w:u w:val="single"/>
        </w:rPr>
        <w:t>2025 r.</w:t>
      </w:r>
      <w:r>
        <w:rPr>
          <w:color w:val="000000" w:themeColor="text1"/>
        </w:rPr>
        <w:t xml:space="preserve"> - Konkurs plastyczny w WTZ.</w:t>
      </w:r>
    </w:p>
    <w:p w:rsidR="00101103" w:rsidRDefault="00101103" w:rsidP="00101103">
      <w:pPr>
        <w:spacing w:line="360" w:lineRule="auto"/>
        <w:rPr>
          <w:color w:val="000000" w:themeColor="text1"/>
        </w:rPr>
      </w:pPr>
      <w:r w:rsidRPr="00C141CC">
        <w:rPr>
          <w:color w:val="000000" w:themeColor="text1"/>
          <w:u w:val="single"/>
        </w:rPr>
        <w:t>13 marca 2025 r.</w:t>
      </w:r>
      <w:r>
        <w:rPr>
          <w:color w:val="000000" w:themeColor="text1"/>
        </w:rPr>
        <w:t xml:space="preserve"> - Projekt „Trzymaj formę”.</w:t>
      </w:r>
    </w:p>
    <w:p w:rsidR="00101103" w:rsidRDefault="00101103" w:rsidP="00101103">
      <w:pPr>
        <w:spacing w:line="360" w:lineRule="auto"/>
        <w:rPr>
          <w:color w:val="000000" w:themeColor="text1"/>
        </w:rPr>
      </w:pPr>
      <w:r w:rsidRPr="00EF4378">
        <w:rPr>
          <w:color w:val="000000" w:themeColor="text1"/>
          <w:u w:val="single"/>
        </w:rPr>
        <w:t>18 marca 2025 r.</w:t>
      </w:r>
      <w:r>
        <w:rPr>
          <w:color w:val="000000" w:themeColor="text1"/>
        </w:rPr>
        <w:t xml:space="preserve"> - Zajęcia plastyczne w WTZ.</w:t>
      </w:r>
    </w:p>
    <w:p w:rsidR="00101103" w:rsidRDefault="00101103" w:rsidP="00101103">
      <w:pPr>
        <w:spacing w:line="360" w:lineRule="auto"/>
        <w:rPr>
          <w:color w:val="000000" w:themeColor="text1"/>
        </w:rPr>
      </w:pPr>
      <w:r w:rsidRPr="0013190F">
        <w:rPr>
          <w:color w:val="000000" w:themeColor="text1"/>
          <w:u w:val="single"/>
        </w:rPr>
        <w:t>28 marca 2025 r.</w:t>
      </w:r>
      <w:r>
        <w:rPr>
          <w:color w:val="000000" w:themeColor="text1"/>
        </w:rPr>
        <w:t xml:space="preserve"> - Ognisko z pieczonymi ziemniakami poł</w:t>
      </w:r>
      <w:r w:rsidR="00814320">
        <w:rPr>
          <w:color w:val="000000" w:themeColor="text1"/>
        </w:rPr>
        <w:t xml:space="preserve">ączone z wiosennymi porządkami </w:t>
      </w:r>
      <w:r>
        <w:rPr>
          <w:color w:val="000000" w:themeColor="text1"/>
        </w:rPr>
        <w:t>na terenie WTZ.</w:t>
      </w:r>
    </w:p>
    <w:p w:rsidR="00101103" w:rsidRPr="00E96DFA" w:rsidRDefault="00101103" w:rsidP="00101103">
      <w:pPr>
        <w:spacing w:line="360" w:lineRule="auto"/>
        <w:rPr>
          <w:color w:val="000000" w:themeColor="text1"/>
        </w:rPr>
      </w:pPr>
      <w:r>
        <w:rPr>
          <w:color w:val="000000" w:themeColor="text1"/>
          <w:u w:val="single"/>
        </w:rPr>
        <w:t>08 kwiecień 2025 r.</w:t>
      </w:r>
      <w:r>
        <w:rPr>
          <w:color w:val="000000" w:themeColor="text1"/>
        </w:rPr>
        <w:t xml:space="preserve"> - Przyjazd Szkoły Przysposabiającej do Pracy w WTZ.</w:t>
      </w:r>
    </w:p>
    <w:p w:rsidR="00101103" w:rsidRDefault="00101103" w:rsidP="00101103">
      <w:pPr>
        <w:spacing w:line="360" w:lineRule="auto"/>
        <w:rPr>
          <w:color w:val="000000" w:themeColor="text1"/>
        </w:rPr>
      </w:pPr>
      <w:r w:rsidRPr="00B57C2D">
        <w:rPr>
          <w:color w:val="000000" w:themeColor="text1"/>
          <w:u w:val="single"/>
        </w:rPr>
        <w:t>10 kwiecień 2025 r.</w:t>
      </w:r>
      <w:r>
        <w:rPr>
          <w:color w:val="000000" w:themeColor="text1"/>
        </w:rPr>
        <w:t xml:space="preserve"> - Naprawa stawu WTZ.</w:t>
      </w:r>
    </w:p>
    <w:p w:rsidR="00101103" w:rsidRPr="003173D0" w:rsidRDefault="00101103" w:rsidP="00101103">
      <w:pPr>
        <w:spacing w:line="360" w:lineRule="auto"/>
        <w:rPr>
          <w:color w:val="000000" w:themeColor="text1"/>
        </w:rPr>
      </w:pPr>
      <w:r>
        <w:rPr>
          <w:color w:val="000000" w:themeColor="text1"/>
          <w:u w:val="single"/>
        </w:rPr>
        <w:t>7-15 kwiecień 2025 r.</w:t>
      </w:r>
      <w:r>
        <w:rPr>
          <w:color w:val="000000" w:themeColor="text1"/>
        </w:rPr>
        <w:t xml:space="preserve"> - Kiermasz wielkanocny w WTZ.</w:t>
      </w:r>
    </w:p>
    <w:p w:rsidR="00101103" w:rsidRDefault="00101103" w:rsidP="00101103">
      <w:pPr>
        <w:spacing w:line="360" w:lineRule="auto"/>
        <w:rPr>
          <w:color w:val="000000" w:themeColor="text1"/>
        </w:rPr>
      </w:pPr>
      <w:r w:rsidRPr="0005532F">
        <w:rPr>
          <w:color w:val="000000" w:themeColor="text1"/>
          <w:u w:val="single"/>
        </w:rPr>
        <w:t>16 kwiecień 2025 r.</w:t>
      </w:r>
      <w:r>
        <w:rPr>
          <w:color w:val="000000" w:themeColor="text1"/>
        </w:rPr>
        <w:t xml:space="preserve"> - Spotkanie Wielkanocne w WTZ.</w:t>
      </w:r>
    </w:p>
    <w:p w:rsidR="00101103" w:rsidRPr="00FA0F63" w:rsidRDefault="00101103" w:rsidP="00101103">
      <w:pPr>
        <w:spacing w:line="360" w:lineRule="auto"/>
        <w:rPr>
          <w:color w:val="000000" w:themeColor="text1"/>
        </w:rPr>
      </w:pPr>
      <w:r w:rsidRPr="00F72ACD">
        <w:rPr>
          <w:color w:val="000000" w:themeColor="text1"/>
          <w:u w:val="single"/>
        </w:rPr>
        <w:t>25 kwiecień 2025 r.</w:t>
      </w:r>
      <w:r>
        <w:rPr>
          <w:color w:val="000000" w:themeColor="text1"/>
        </w:rPr>
        <w:t xml:space="preserve"> - Bieg unijny.</w:t>
      </w:r>
    </w:p>
    <w:p w:rsidR="00101103" w:rsidRDefault="00101103" w:rsidP="00101103">
      <w:pPr>
        <w:spacing w:line="360" w:lineRule="auto"/>
        <w:rPr>
          <w:color w:val="000000" w:themeColor="text1"/>
        </w:rPr>
      </w:pPr>
      <w:r>
        <w:rPr>
          <w:color w:val="000000" w:themeColor="text1"/>
          <w:u w:val="single"/>
        </w:rPr>
        <w:t>29 kwiecień 2025 r.</w:t>
      </w:r>
      <w:r>
        <w:rPr>
          <w:color w:val="000000" w:themeColor="text1"/>
        </w:rPr>
        <w:t xml:space="preserve"> - Sprzątanie KPPT.</w:t>
      </w:r>
    </w:p>
    <w:p w:rsidR="00101103" w:rsidRPr="00480A97" w:rsidRDefault="00101103" w:rsidP="00101103">
      <w:pPr>
        <w:spacing w:line="360" w:lineRule="auto"/>
        <w:rPr>
          <w:color w:val="000000" w:themeColor="text1"/>
        </w:rPr>
      </w:pPr>
      <w:r>
        <w:rPr>
          <w:color w:val="000000" w:themeColor="text1"/>
          <w:u w:val="single"/>
        </w:rPr>
        <w:t>5 czerwiec 2025 r.</w:t>
      </w:r>
      <w:r>
        <w:rPr>
          <w:color w:val="000000" w:themeColor="text1"/>
        </w:rPr>
        <w:t xml:space="preserve"> - Warsztaty świece z MOW „Magia Zapachów”.</w:t>
      </w:r>
    </w:p>
    <w:p w:rsidR="00101103" w:rsidRDefault="00101103" w:rsidP="00101103">
      <w:pPr>
        <w:spacing w:line="360" w:lineRule="auto"/>
        <w:rPr>
          <w:color w:val="000000" w:themeColor="text1"/>
        </w:rPr>
      </w:pPr>
      <w:r>
        <w:rPr>
          <w:color w:val="000000" w:themeColor="text1"/>
          <w:u w:val="single"/>
        </w:rPr>
        <w:t>6 czerwiec 2025 r.</w:t>
      </w:r>
      <w:r>
        <w:rPr>
          <w:color w:val="000000" w:themeColor="text1"/>
        </w:rPr>
        <w:t xml:space="preserve"> - Projekt „Spartakiada dla Osób Niepełnosprawnych”.</w:t>
      </w:r>
    </w:p>
    <w:p w:rsidR="00101103" w:rsidRDefault="00101103" w:rsidP="00101103">
      <w:pPr>
        <w:spacing w:line="360" w:lineRule="auto"/>
        <w:rPr>
          <w:color w:val="000000" w:themeColor="text1"/>
        </w:rPr>
      </w:pPr>
      <w:r>
        <w:rPr>
          <w:color w:val="000000" w:themeColor="text1"/>
          <w:u w:val="single"/>
        </w:rPr>
        <w:t>18 czerwiec 2025 r.</w:t>
      </w:r>
      <w:r>
        <w:rPr>
          <w:color w:val="000000" w:themeColor="text1"/>
        </w:rPr>
        <w:t xml:space="preserve"> - Zawody wędkarskie w WTZ.</w:t>
      </w:r>
    </w:p>
    <w:p w:rsidR="00101103" w:rsidRDefault="00101103" w:rsidP="00101103">
      <w:pPr>
        <w:spacing w:line="360" w:lineRule="auto"/>
        <w:rPr>
          <w:color w:val="000000" w:themeColor="text1"/>
        </w:rPr>
      </w:pPr>
      <w:r>
        <w:rPr>
          <w:color w:val="000000" w:themeColor="text1"/>
          <w:u w:val="single"/>
        </w:rPr>
        <w:t>27 czerwiec 2025 r.</w:t>
      </w:r>
      <w:r>
        <w:rPr>
          <w:color w:val="000000" w:themeColor="text1"/>
        </w:rPr>
        <w:t xml:space="preserve"> - Ognisko dla uczestników WTZ.</w:t>
      </w:r>
    </w:p>
    <w:p w:rsidR="00101103" w:rsidRPr="001C3380" w:rsidRDefault="00101103" w:rsidP="00101103">
      <w:pPr>
        <w:spacing w:line="360" w:lineRule="auto"/>
        <w:rPr>
          <w:color w:val="000000" w:themeColor="text1"/>
        </w:rPr>
      </w:pPr>
      <w:r>
        <w:rPr>
          <w:color w:val="000000" w:themeColor="text1"/>
          <w:u w:val="single"/>
        </w:rPr>
        <w:t>13 wrzesień 2025 r.</w:t>
      </w:r>
      <w:r>
        <w:rPr>
          <w:color w:val="000000" w:themeColor="text1"/>
        </w:rPr>
        <w:t xml:space="preserve"> - Piknik Rodzinny w WTZ.</w:t>
      </w:r>
    </w:p>
    <w:p w:rsidR="00101103" w:rsidRDefault="00101103" w:rsidP="00101103">
      <w:pPr>
        <w:spacing w:line="360" w:lineRule="auto"/>
        <w:jc w:val="both"/>
        <w:rPr>
          <w:color w:val="000000" w:themeColor="text1"/>
        </w:rPr>
      </w:pPr>
      <w:r>
        <w:rPr>
          <w:color w:val="000000" w:themeColor="text1"/>
          <w:u w:val="single"/>
        </w:rPr>
        <w:t>22 wrzesień 2025r.</w:t>
      </w:r>
      <w:r>
        <w:rPr>
          <w:color w:val="000000" w:themeColor="text1"/>
        </w:rPr>
        <w:t xml:space="preserve"> - Zajęcia kosmetyczne w WTZ.</w:t>
      </w:r>
    </w:p>
    <w:p w:rsidR="00101103" w:rsidRDefault="00101103" w:rsidP="00101103">
      <w:pPr>
        <w:spacing w:line="360" w:lineRule="auto"/>
        <w:jc w:val="both"/>
        <w:rPr>
          <w:color w:val="000000" w:themeColor="text1"/>
        </w:rPr>
      </w:pPr>
      <w:r w:rsidRPr="00A03DB5">
        <w:rPr>
          <w:color w:val="000000" w:themeColor="text1"/>
          <w:u w:val="single"/>
        </w:rPr>
        <w:t>24 wrzesień 2025 r.</w:t>
      </w:r>
      <w:r>
        <w:rPr>
          <w:color w:val="000000" w:themeColor="text1"/>
        </w:rPr>
        <w:t xml:space="preserve"> - Pieczony ziemniak w WTZ.</w:t>
      </w:r>
    </w:p>
    <w:p w:rsidR="00101103" w:rsidRDefault="00101103" w:rsidP="00101103">
      <w:pPr>
        <w:spacing w:line="360" w:lineRule="auto"/>
        <w:jc w:val="both"/>
        <w:rPr>
          <w:color w:val="000000" w:themeColor="text1"/>
        </w:rPr>
      </w:pPr>
      <w:r w:rsidRPr="00C4534A">
        <w:rPr>
          <w:color w:val="000000" w:themeColor="text1"/>
          <w:u w:val="single"/>
        </w:rPr>
        <w:t>25 wrzesień 2025 r.</w:t>
      </w:r>
      <w:r>
        <w:rPr>
          <w:color w:val="000000" w:themeColor="text1"/>
        </w:rPr>
        <w:t xml:space="preserve"> - Koncert zespołu „Tu i Teraz” w WTZ.</w:t>
      </w:r>
    </w:p>
    <w:p w:rsidR="00101103" w:rsidRDefault="00101103" w:rsidP="00101103">
      <w:pPr>
        <w:spacing w:line="360" w:lineRule="auto"/>
        <w:jc w:val="both"/>
        <w:rPr>
          <w:color w:val="000000" w:themeColor="text1"/>
        </w:rPr>
      </w:pPr>
      <w:r>
        <w:rPr>
          <w:color w:val="000000" w:themeColor="text1"/>
          <w:u w:val="single"/>
        </w:rPr>
        <w:t>26 wrzesień 2025 r.</w:t>
      </w:r>
      <w:r>
        <w:rPr>
          <w:color w:val="000000" w:themeColor="text1"/>
        </w:rPr>
        <w:t xml:space="preserve"> - Zajęcia kulinarne w WTZ.</w:t>
      </w:r>
    </w:p>
    <w:p w:rsidR="00101103" w:rsidRPr="00B4587A" w:rsidRDefault="00101103" w:rsidP="00101103">
      <w:pPr>
        <w:spacing w:line="360" w:lineRule="auto"/>
        <w:jc w:val="both"/>
        <w:rPr>
          <w:color w:val="000000" w:themeColor="text1"/>
        </w:rPr>
      </w:pPr>
      <w:r>
        <w:rPr>
          <w:color w:val="000000" w:themeColor="text1"/>
          <w:u w:val="single"/>
        </w:rPr>
        <w:t>8,15,22 październik 2025 r.</w:t>
      </w:r>
      <w:r>
        <w:rPr>
          <w:color w:val="000000" w:themeColor="text1"/>
        </w:rPr>
        <w:t xml:space="preserve"> - Szkolenie z psychologiem w WTZ „Mój Świat Emocji”. </w:t>
      </w:r>
    </w:p>
    <w:p w:rsidR="00101103" w:rsidRDefault="00101103" w:rsidP="00101103">
      <w:pPr>
        <w:spacing w:line="360" w:lineRule="auto"/>
        <w:jc w:val="both"/>
        <w:rPr>
          <w:color w:val="000000" w:themeColor="text1"/>
        </w:rPr>
      </w:pPr>
      <w:r w:rsidRPr="00DE4B26">
        <w:rPr>
          <w:color w:val="000000" w:themeColor="text1"/>
          <w:u w:val="single"/>
        </w:rPr>
        <w:t>29 październik 2025 r.</w:t>
      </w:r>
      <w:r>
        <w:rPr>
          <w:color w:val="000000" w:themeColor="text1"/>
        </w:rPr>
        <w:t xml:space="preserve"> - Warsztatowy turniej tenisa stołowego w WTZ.</w:t>
      </w:r>
    </w:p>
    <w:p w:rsidR="00101103" w:rsidRDefault="00101103" w:rsidP="00101103">
      <w:pPr>
        <w:spacing w:line="360" w:lineRule="auto"/>
        <w:jc w:val="both"/>
        <w:rPr>
          <w:color w:val="000000" w:themeColor="text1"/>
        </w:rPr>
      </w:pPr>
      <w:r>
        <w:rPr>
          <w:color w:val="000000" w:themeColor="text1"/>
          <w:u w:val="single"/>
        </w:rPr>
        <w:t>13 listopad 2025 r.</w:t>
      </w:r>
      <w:r>
        <w:rPr>
          <w:color w:val="000000" w:themeColor="text1"/>
        </w:rPr>
        <w:t xml:space="preserve"> - Szkolenie z pierwszej pomocy.</w:t>
      </w:r>
    </w:p>
    <w:p w:rsidR="00101103" w:rsidRPr="004450E0" w:rsidRDefault="00101103" w:rsidP="00101103">
      <w:pPr>
        <w:spacing w:line="360" w:lineRule="auto"/>
        <w:jc w:val="both"/>
        <w:rPr>
          <w:color w:val="000000" w:themeColor="text1"/>
        </w:rPr>
      </w:pPr>
      <w:r>
        <w:rPr>
          <w:color w:val="000000" w:themeColor="text1"/>
          <w:u w:val="single"/>
        </w:rPr>
        <w:t>19 listopad 2025 r.</w:t>
      </w:r>
      <w:r>
        <w:rPr>
          <w:color w:val="000000" w:themeColor="text1"/>
        </w:rPr>
        <w:t xml:space="preserve"> - Stowarzyszenie w Moim Łowisku z Prabut. Spotkanie z opowieścią </w:t>
      </w:r>
      <w:r w:rsidR="005222A1">
        <w:rPr>
          <w:color w:val="000000" w:themeColor="text1"/>
        </w:rPr>
        <w:br/>
      </w:r>
      <w:r>
        <w:rPr>
          <w:color w:val="000000" w:themeColor="text1"/>
        </w:rPr>
        <w:t>o życiu zwierząt Naszych lasów.</w:t>
      </w:r>
    </w:p>
    <w:p w:rsidR="00101103" w:rsidRDefault="00101103" w:rsidP="00101103">
      <w:pPr>
        <w:spacing w:line="360" w:lineRule="auto"/>
        <w:jc w:val="both"/>
        <w:rPr>
          <w:color w:val="000000" w:themeColor="text1"/>
        </w:rPr>
      </w:pPr>
      <w:r>
        <w:rPr>
          <w:color w:val="000000" w:themeColor="text1"/>
          <w:u w:val="single"/>
        </w:rPr>
        <w:t>25 listopad 2025 r.</w:t>
      </w:r>
      <w:r>
        <w:rPr>
          <w:color w:val="000000" w:themeColor="text1"/>
        </w:rPr>
        <w:t xml:space="preserve"> - Zabawa Andrzejkowa w WTZ.</w:t>
      </w:r>
    </w:p>
    <w:p w:rsidR="00101103" w:rsidRDefault="00101103" w:rsidP="00101103">
      <w:pPr>
        <w:spacing w:line="360" w:lineRule="auto"/>
        <w:jc w:val="both"/>
        <w:rPr>
          <w:color w:val="000000" w:themeColor="text1"/>
        </w:rPr>
      </w:pPr>
      <w:r w:rsidRPr="00171C20">
        <w:rPr>
          <w:color w:val="000000" w:themeColor="text1"/>
          <w:u w:val="single"/>
        </w:rPr>
        <w:t>1-15 grudnia 2025 r.</w:t>
      </w:r>
      <w:r>
        <w:rPr>
          <w:color w:val="000000" w:themeColor="text1"/>
        </w:rPr>
        <w:t xml:space="preserve"> - Kiermasz Świąteczny w WTZ.</w:t>
      </w:r>
    </w:p>
    <w:p w:rsidR="00101103" w:rsidRDefault="00101103" w:rsidP="00101103">
      <w:pPr>
        <w:spacing w:line="360" w:lineRule="auto"/>
        <w:jc w:val="both"/>
        <w:rPr>
          <w:color w:val="000000" w:themeColor="text1"/>
        </w:rPr>
      </w:pPr>
      <w:r>
        <w:rPr>
          <w:color w:val="000000" w:themeColor="text1"/>
          <w:u w:val="single"/>
        </w:rPr>
        <w:t>5 grudnia 2025 r.</w:t>
      </w:r>
      <w:r w:rsidR="00380E5F">
        <w:rPr>
          <w:color w:val="000000" w:themeColor="text1"/>
        </w:rPr>
        <w:t xml:space="preserve"> - Organizacja „Mikołajek” w WTZ.</w:t>
      </w:r>
    </w:p>
    <w:p w:rsidR="00101103" w:rsidRDefault="00101103" w:rsidP="00101103">
      <w:pPr>
        <w:spacing w:line="360" w:lineRule="auto"/>
        <w:jc w:val="both"/>
        <w:rPr>
          <w:color w:val="000000" w:themeColor="text1"/>
        </w:rPr>
      </w:pPr>
      <w:r>
        <w:rPr>
          <w:color w:val="000000" w:themeColor="text1"/>
          <w:u w:val="single"/>
        </w:rPr>
        <w:t>18 grudnia 2025 r.</w:t>
      </w:r>
      <w:r>
        <w:rPr>
          <w:color w:val="000000" w:themeColor="text1"/>
        </w:rPr>
        <w:t xml:space="preserve"> - Uroczyste spotkanie przekazania nowego busa w WTZ.</w:t>
      </w:r>
    </w:p>
    <w:p w:rsidR="00101103" w:rsidRDefault="00101103" w:rsidP="00101103">
      <w:pPr>
        <w:spacing w:line="360" w:lineRule="auto"/>
        <w:jc w:val="both"/>
        <w:rPr>
          <w:color w:val="000000" w:themeColor="text1"/>
        </w:rPr>
      </w:pPr>
      <w:r>
        <w:rPr>
          <w:color w:val="000000" w:themeColor="text1"/>
          <w:u w:val="single"/>
        </w:rPr>
        <w:t>23 grudnia 2025 r.</w:t>
      </w:r>
      <w:r>
        <w:rPr>
          <w:color w:val="000000" w:themeColor="text1"/>
        </w:rPr>
        <w:t xml:space="preserve"> - Spotkanie opłatkowe w WTZ.</w:t>
      </w:r>
    </w:p>
    <w:p w:rsidR="00101103" w:rsidRPr="000F3A3B" w:rsidRDefault="00101103" w:rsidP="00101103">
      <w:pPr>
        <w:spacing w:line="360" w:lineRule="auto"/>
        <w:jc w:val="both"/>
        <w:rPr>
          <w:color w:val="000000" w:themeColor="text1"/>
        </w:rPr>
      </w:pPr>
      <w:r w:rsidRPr="000F3A3B">
        <w:rPr>
          <w:color w:val="000000" w:themeColor="text1"/>
        </w:rPr>
        <w:lastRenderedPageBreak/>
        <w:t>Poza wymienionymi wyżej wyjazdami i wyjściami uczestnicy WTZ systematycznie uczestniczą na zajęciach na Pływalni przy Hali Sportowej w Kwidzynie.</w:t>
      </w:r>
    </w:p>
    <w:p w:rsidR="001421B6" w:rsidRDefault="001421B6" w:rsidP="007A546F">
      <w:pPr>
        <w:shd w:val="clear" w:color="auto" w:fill="FFFFFF"/>
        <w:suppressAutoHyphens/>
        <w:jc w:val="both"/>
        <w:rPr>
          <w:rFonts w:ascii="Tahoma" w:hAnsi="Tahoma" w:cs="Tahoma"/>
          <w:b/>
          <w:bCs/>
          <w:color w:val="000000" w:themeColor="text1"/>
          <w:sz w:val="24"/>
          <w:szCs w:val="24"/>
        </w:rPr>
      </w:pPr>
    </w:p>
    <w:p w:rsidR="00302076" w:rsidRPr="005D60BA" w:rsidRDefault="00302076" w:rsidP="007A546F">
      <w:pPr>
        <w:shd w:val="clear" w:color="auto" w:fill="FFFFFF"/>
        <w:suppressAutoHyphens/>
        <w:jc w:val="both"/>
        <w:rPr>
          <w:rFonts w:ascii="Tahoma" w:hAnsi="Tahoma" w:cs="Tahoma"/>
          <w:color w:val="000000" w:themeColor="text1"/>
          <w:sz w:val="24"/>
          <w:szCs w:val="24"/>
        </w:rPr>
      </w:pPr>
      <w:r w:rsidRPr="005D60BA">
        <w:rPr>
          <w:rFonts w:ascii="Tahoma" w:hAnsi="Tahoma" w:cs="Tahoma"/>
          <w:b/>
          <w:bCs/>
          <w:color w:val="000000" w:themeColor="text1"/>
          <w:sz w:val="24"/>
          <w:szCs w:val="24"/>
        </w:rPr>
        <w:t>Udział w zajęciach poza terenem WTZ.</w:t>
      </w:r>
    </w:p>
    <w:p w:rsidR="00D015A9" w:rsidRPr="005D60BA" w:rsidRDefault="00D015A9" w:rsidP="00D015A9">
      <w:pPr>
        <w:pStyle w:val="Akapitzlist"/>
        <w:shd w:val="clear" w:color="auto" w:fill="FFFFFF"/>
        <w:suppressAutoHyphens/>
        <w:ind w:left="862"/>
        <w:jc w:val="both"/>
        <w:rPr>
          <w:rFonts w:ascii="Tahoma" w:hAnsi="Tahoma" w:cs="Tahoma"/>
          <w:color w:val="000000" w:themeColor="text1"/>
          <w:sz w:val="24"/>
          <w:szCs w:val="24"/>
        </w:rPr>
      </w:pPr>
    </w:p>
    <w:p w:rsidR="005D60BA" w:rsidRPr="005D60BA" w:rsidRDefault="00302076" w:rsidP="003D0235">
      <w:pPr>
        <w:tabs>
          <w:tab w:val="left" w:pos="900"/>
        </w:tabs>
        <w:spacing w:line="360" w:lineRule="auto"/>
        <w:jc w:val="both"/>
        <w:rPr>
          <w:rFonts w:ascii="Tahoma" w:hAnsi="Tahoma" w:cs="Tahoma"/>
          <w:color w:val="000000" w:themeColor="text1"/>
          <w:sz w:val="24"/>
          <w:szCs w:val="24"/>
        </w:rPr>
      </w:pPr>
      <w:r w:rsidRPr="005D60BA">
        <w:rPr>
          <w:rFonts w:ascii="Tahoma" w:hAnsi="Tahoma" w:cs="Tahoma"/>
          <w:color w:val="000000" w:themeColor="text1"/>
          <w:sz w:val="24"/>
          <w:szCs w:val="24"/>
        </w:rPr>
        <w:t>Oprócz programu realizowanego</w:t>
      </w:r>
      <w:r w:rsidR="00044632" w:rsidRPr="005D60BA">
        <w:rPr>
          <w:rFonts w:ascii="Tahoma" w:hAnsi="Tahoma" w:cs="Tahoma"/>
          <w:color w:val="000000" w:themeColor="text1"/>
          <w:sz w:val="24"/>
          <w:szCs w:val="24"/>
        </w:rPr>
        <w:t xml:space="preserve"> na terenie WTZ,</w:t>
      </w:r>
      <w:r w:rsidRPr="005D60BA">
        <w:rPr>
          <w:rFonts w:ascii="Tahoma" w:hAnsi="Tahoma" w:cs="Tahoma"/>
          <w:color w:val="000000" w:themeColor="text1"/>
          <w:sz w:val="24"/>
          <w:szCs w:val="24"/>
        </w:rPr>
        <w:t xml:space="preserve"> od wielu lat </w:t>
      </w:r>
      <w:r w:rsidR="003A267B" w:rsidRPr="005D60BA">
        <w:rPr>
          <w:rFonts w:ascii="Tahoma" w:hAnsi="Tahoma" w:cs="Tahoma"/>
          <w:color w:val="000000" w:themeColor="text1"/>
          <w:sz w:val="24"/>
          <w:szCs w:val="24"/>
        </w:rPr>
        <w:t xml:space="preserve">prowadzone są </w:t>
      </w:r>
      <w:r w:rsidRPr="005D60BA">
        <w:rPr>
          <w:rFonts w:ascii="Tahoma" w:hAnsi="Tahoma" w:cs="Tahoma"/>
          <w:color w:val="000000" w:themeColor="text1"/>
          <w:sz w:val="24"/>
          <w:szCs w:val="24"/>
        </w:rPr>
        <w:t>dodatkowe zajęcia poza warsztatem.</w:t>
      </w:r>
    </w:p>
    <w:p w:rsidR="003D0235" w:rsidRPr="005D60BA" w:rsidRDefault="00302076" w:rsidP="003D0235">
      <w:pPr>
        <w:tabs>
          <w:tab w:val="left" w:pos="900"/>
        </w:tabs>
        <w:spacing w:line="360" w:lineRule="auto"/>
        <w:jc w:val="both"/>
        <w:rPr>
          <w:rFonts w:ascii="Tahoma" w:hAnsi="Tahoma" w:cs="Tahoma"/>
          <w:color w:val="000000" w:themeColor="text1"/>
          <w:sz w:val="24"/>
          <w:szCs w:val="24"/>
        </w:rPr>
      </w:pPr>
      <w:r w:rsidRPr="005D60BA">
        <w:rPr>
          <w:rFonts w:ascii="Tahoma" w:hAnsi="Tahoma" w:cs="Tahoma"/>
          <w:color w:val="000000" w:themeColor="text1"/>
          <w:sz w:val="24"/>
          <w:szCs w:val="24"/>
        </w:rPr>
        <w:t xml:space="preserve"> </w:t>
      </w:r>
    </w:p>
    <w:p w:rsidR="00B95679" w:rsidRPr="00270FE2" w:rsidRDefault="00762B5C" w:rsidP="007966E4">
      <w:pPr>
        <w:spacing w:line="360" w:lineRule="auto"/>
        <w:jc w:val="both"/>
        <w:rPr>
          <w:rFonts w:ascii="Tahoma" w:hAnsi="Tahoma" w:cs="Tahoma"/>
          <w:color w:val="000000" w:themeColor="text1"/>
          <w:sz w:val="24"/>
          <w:szCs w:val="24"/>
        </w:rPr>
      </w:pPr>
      <w:r w:rsidRPr="00270FE2">
        <w:rPr>
          <w:rFonts w:ascii="Tahoma" w:hAnsi="Tahoma" w:cs="Tahoma"/>
          <w:b/>
          <w:bCs/>
          <w:color w:val="000000" w:themeColor="text1"/>
          <w:sz w:val="24"/>
          <w:szCs w:val="24"/>
        </w:rPr>
        <w:t>Udział w dodatkowych zajęciach na terenie WTZ.</w:t>
      </w:r>
    </w:p>
    <w:p w:rsidR="00902743" w:rsidRPr="00270FE2" w:rsidRDefault="00902743" w:rsidP="00BA2DE8">
      <w:pPr>
        <w:pStyle w:val="Akapitzlist"/>
        <w:numPr>
          <w:ilvl w:val="0"/>
          <w:numId w:val="13"/>
        </w:numPr>
        <w:spacing w:line="360" w:lineRule="auto"/>
        <w:ind w:left="426" w:hanging="284"/>
        <w:jc w:val="both"/>
        <w:rPr>
          <w:rFonts w:ascii="Tahoma" w:hAnsi="Tahoma" w:cs="Tahoma"/>
          <w:color w:val="000000" w:themeColor="text1"/>
          <w:sz w:val="24"/>
          <w:szCs w:val="24"/>
          <w:u w:val="single"/>
        </w:rPr>
      </w:pPr>
      <w:r w:rsidRPr="00270FE2">
        <w:rPr>
          <w:rFonts w:ascii="Tahoma" w:hAnsi="Tahoma" w:cs="Tahoma"/>
          <w:color w:val="000000" w:themeColor="text1"/>
          <w:sz w:val="24"/>
          <w:szCs w:val="24"/>
          <w:u w:val="single"/>
        </w:rPr>
        <w:t>Systematyczne powtarzanie z uczestnikami realizowanych już w latach po</w:t>
      </w:r>
      <w:r w:rsidR="00270FE2" w:rsidRPr="00270FE2">
        <w:rPr>
          <w:rFonts w:ascii="Tahoma" w:hAnsi="Tahoma" w:cs="Tahoma"/>
          <w:color w:val="000000" w:themeColor="text1"/>
          <w:sz w:val="24"/>
          <w:szCs w:val="24"/>
          <w:u w:val="single"/>
        </w:rPr>
        <w:t>przednich programów edukacyjno -</w:t>
      </w:r>
      <w:r w:rsidRPr="00270FE2">
        <w:rPr>
          <w:rFonts w:ascii="Tahoma" w:hAnsi="Tahoma" w:cs="Tahoma"/>
          <w:color w:val="000000" w:themeColor="text1"/>
          <w:sz w:val="24"/>
          <w:szCs w:val="24"/>
          <w:u w:val="single"/>
        </w:rPr>
        <w:t xml:space="preserve"> praktycznych:</w:t>
      </w:r>
    </w:p>
    <w:p w:rsidR="00902743" w:rsidRPr="00270FE2" w:rsidRDefault="00902743" w:rsidP="00BA2DE8">
      <w:pPr>
        <w:pStyle w:val="Akapitzlist"/>
        <w:numPr>
          <w:ilvl w:val="0"/>
          <w:numId w:val="12"/>
        </w:numPr>
        <w:spacing w:line="360" w:lineRule="auto"/>
        <w:jc w:val="both"/>
        <w:rPr>
          <w:rFonts w:ascii="Tahoma" w:hAnsi="Tahoma" w:cs="Tahoma"/>
          <w:color w:val="000000" w:themeColor="text1"/>
          <w:sz w:val="24"/>
          <w:szCs w:val="24"/>
        </w:rPr>
      </w:pPr>
      <w:r w:rsidRPr="00270FE2">
        <w:rPr>
          <w:rFonts w:ascii="Tahoma" w:hAnsi="Tahoma" w:cs="Tahoma"/>
          <w:color w:val="000000" w:themeColor="text1"/>
          <w:sz w:val="24"/>
          <w:szCs w:val="24"/>
        </w:rPr>
        <w:t xml:space="preserve">„Pierwszej pomocy </w:t>
      </w:r>
      <w:proofErr w:type="spellStart"/>
      <w:r w:rsidRPr="00270FE2">
        <w:rPr>
          <w:rFonts w:ascii="Tahoma" w:hAnsi="Tahoma" w:cs="Tahoma"/>
          <w:color w:val="000000" w:themeColor="text1"/>
          <w:sz w:val="24"/>
          <w:szCs w:val="24"/>
        </w:rPr>
        <w:t>przedmedycznej</w:t>
      </w:r>
      <w:proofErr w:type="spellEnd"/>
      <w:r w:rsidRPr="00270FE2">
        <w:rPr>
          <w:rFonts w:ascii="Tahoma" w:hAnsi="Tahoma" w:cs="Tahoma"/>
          <w:color w:val="000000" w:themeColor="text1"/>
          <w:sz w:val="24"/>
          <w:szCs w:val="24"/>
        </w:rPr>
        <w:t>”</w:t>
      </w:r>
    </w:p>
    <w:p w:rsidR="00902743" w:rsidRPr="00270FE2" w:rsidRDefault="00902743" w:rsidP="00BA2DE8">
      <w:pPr>
        <w:pStyle w:val="Akapitzlist"/>
        <w:numPr>
          <w:ilvl w:val="0"/>
          <w:numId w:val="12"/>
        </w:numPr>
        <w:spacing w:line="360" w:lineRule="auto"/>
        <w:jc w:val="both"/>
        <w:rPr>
          <w:rFonts w:ascii="Tahoma" w:hAnsi="Tahoma" w:cs="Tahoma"/>
          <w:color w:val="000000" w:themeColor="text1"/>
          <w:sz w:val="24"/>
          <w:szCs w:val="24"/>
        </w:rPr>
      </w:pPr>
      <w:r w:rsidRPr="00270FE2">
        <w:rPr>
          <w:rFonts w:ascii="Tahoma" w:hAnsi="Tahoma" w:cs="Tahoma"/>
          <w:color w:val="000000" w:themeColor="text1"/>
          <w:sz w:val="24"/>
          <w:szCs w:val="24"/>
        </w:rPr>
        <w:t>„Higieny osobistej, moje ciało i zdrowie”</w:t>
      </w:r>
    </w:p>
    <w:p w:rsidR="000E7ABA" w:rsidRPr="00270FE2" w:rsidRDefault="00902743" w:rsidP="00BA2DE8">
      <w:pPr>
        <w:pStyle w:val="Akapitzlist"/>
        <w:numPr>
          <w:ilvl w:val="0"/>
          <w:numId w:val="12"/>
        </w:numPr>
        <w:spacing w:line="360" w:lineRule="auto"/>
        <w:jc w:val="both"/>
        <w:rPr>
          <w:rFonts w:ascii="Tahoma" w:hAnsi="Tahoma" w:cs="Tahoma"/>
          <w:color w:val="000000" w:themeColor="text1"/>
          <w:sz w:val="24"/>
          <w:szCs w:val="24"/>
        </w:rPr>
      </w:pPr>
      <w:r w:rsidRPr="00270FE2">
        <w:rPr>
          <w:rFonts w:ascii="Tahoma" w:hAnsi="Tahoma" w:cs="Tahoma"/>
          <w:color w:val="000000" w:themeColor="text1"/>
          <w:sz w:val="24"/>
          <w:szCs w:val="24"/>
        </w:rPr>
        <w:t>„Trzymaj formę”</w:t>
      </w:r>
    </w:p>
    <w:p w:rsidR="004E5965" w:rsidRPr="00270FE2" w:rsidRDefault="008A3232" w:rsidP="00BA2DE8">
      <w:pPr>
        <w:pStyle w:val="Akapitzlist"/>
        <w:numPr>
          <w:ilvl w:val="0"/>
          <w:numId w:val="13"/>
        </w:numPr>
        <w:spacing w:line="360" w:lineRule="auto"/>
        <w:ind w:left="284" w:hanging="284"/>
        <w:jc w:val="both"/>
        <w:rPr>
          <w:rFonts w:ascii="Tahoma" w:hAnsi="Tahoma" w:cs="Tahoma"/>
          <w:bCs/>
          <w:color w:val="000000" w:themeColor="text1"/>
          <w:sz w:val="24"/>
          <w:szCs w:val="24"/>
          <w:u w:val="single"/>
        </w:rPr>
      </w:pPr>
      <w:r w:rsidRPr="00270FE2">
        <w:rPr>
          <w:rFonts w:ascii="Tahoma" w:hAnsi="Tahoma" w:cs="Tahoma"/>
          <w:bCs/>
          <w:color w:val="000000" w:themeColor="text1"/>
          <w:sz w:val="24"/>
          <w:szCs w:val="24"/>
          <w:u w:val="single"/>
        </w:rPr>
        <w:t xml:space="preserve">Wydawanie bezpłatnego </w:t>
      </w:r>
      <w:r w:rsidR="004E5965" w:rsidRPr="00270FE2">
        <w:rPr>
          <w:rFonts w:ascii="Tahoma" w:hAnsi="Tahoma" w:cs="Tahoma"/>
          <w:bCs/>
          <w:color w:val="000000" w:themeColor="text1"/>
          <w:sz w:val="24"/>
          <w:szCs w:val="24"/>
          <w:u w:val="single"/>
        </w:rPr>
        <w:t>dodat</w:t>
      </w:r>
      <w:r w:rsidRPr="00270FE2">
        <w:rPr>
          <w:rFonts w:ascii="Tahoma" w:hAnsi="Tahoma" w:cs="Tahoma"/>
          <w:bCs/>
          <w:color w:val="000000" w:themeColor="text1"/>
          <w:sz w:val="24"/>
          <w:szCs w:val="24"/>
          <w:u w:val="single"/>
        </w:rPr>
        <w:t>ku</w:t>
      </w:r>
      <w:r w:rsidR="004E5965" w:rsidRPr="00270FE2">
        <w:rPr>
          <w:rFonts w:ascii="Tahoma" w:hAnsi="Tahoma" w:cs="Tahoma"/>
          <w:bCs/>
          <w:color w:val="000000" w:themeColor="text1"/>
          <w:sz w:val="24"/>
          <w:szCs w:val="24"/>
          <w:u w:val="single"/>
        </w:rPr>
        <w:t xml:space="preserve"> „Obserwator” w 202</w:t>
      </w:r>
      <w:r w:rsidR="003E67ED" w:rsidRPr="00270FE2">
        <w:rPr>
          <w:rFonts w:ascii="Tahoma" w:hAnsi="Tahoma" w:cs="Tahoma"/>
          <w:bCs/>
          <w:color w:val="000000" w:themeColor="text1"/>
          <w:sz w:val="24"/>
          <w:szCs w:val="24"/>
          <w:u w:val="single"/>
        </w:rPr>
        <w:t>5</w:t>
      </w:r>
      <w:r w:rsidR="004E5965" w:rsidRPr="00270FE2">
        <w:rPr>
          <w:rFonts w:ascii="Tahoma" w:hAnsi="Tahoma" w:cs="Tahoma"/>
          <w:bCs/>
          <w:color w:val="000000" w:themeColor="text1"/>
          <w:sz w:val="24"/>
          <w:szCs w:val="24"/>
          <w:u w:val="single"/>
        </w:rPr>
        <w:t xml:space="preserve"> roku</w:t>
      </w:r>
      <w:r w:rsidR="00270FE2" w:rsidRPr="00270FE2">
        <w:rPr>
          <w:rFonts w:ascii="Tahoma" w:hAnsi="Tahoma" w:cs="Tahoma"/>
          <w:bCs/>
          <w:color w:val="000000" w:themeColor="text1"/>
          <w:sz w:val="24"/>
          <w:szCs w:val="24"/>
          <w:u w:val="single"/>
        </w:rPr>
        <w:t xml:space="preserve"> -</w:t>
      </w:r>
      <w:r w:rsidRPr="00270FE2">
        <w:rPr>
          <w:rFonts w:ascii="Tahoma" w:hAnsi="Tahoma" w:cs="Tahoma"/>
          <w:bCs/>
          <w:color w:val="000000" w:themeColor="text1"/>
          <w:sz w:val="24"/>
          <w:szCs w:val="24"/>
          <w:u w:val="single"/>
        </w:rPr>
        <w:t xml:space="preserve"> redagowanego </w:t>
      </w:r>
      <w:r w:rsidR="00A26E04" w:rsidRPr="00270FE2">
        <w:rPr>
          <w:rFonts w:ascii="Tahoma" w:hAnsi="Tahoma" w:cs="Tahoma"/>
          <w:bCs/>
          <w:color w:val="000000" w:themeColor="text1"/>
          <w:sz w:val="24"/>
          <w:szCs w:val="24"/>
          <w:u w:val="single"/>
        </w:rPr>
        <w:br/>
      </w:r>
      <w:r w:rsidRPr="00270FE2">
        <w:rPr>
          <w:rFonts w:ascii="Tahoma" w:hAnsi="Tahoma" w:cs="Tahoma"/>
          <w:bCs/>
          <w:color w:val="000000" w:themeColor="text1"/>
          <w:sz w:val="24"/>
          <w:szCs w:val="24"/>
          <w:u w:val="single"/>
        </w:rPr>
        <w:t>w pracowni redakcyjnej WTZ</w:t>
      </w:r>
      <w:r w:rsidR="004B784B" w:rsidRPr="00270FE2">
        <w:rPr>
          <w:rFonts w:ascii="Tahoma" w:hAnsi="Tahoma" w:cs="Tahoma"/>
          <w:bCs/>
          <w:color w:val="000000" w:themeColor="text1"/>
          <w:sz w:val="24"/>
          <w:szCs w:val="24"/>
          <w:u w:val="single"/>
        </w:rPr>
        <w:t>.</w:t>
      </w:r>
    </w:p>
    <w:p w:rsidR="00AD4311" w:rsidRPr="00270FE2" w:rsidRDefault="00BF5FEE" w:rsidP="00855306">
      <w:pPr>
        <w:pStyle w:val="Tekstpodstawowy"/>
        <w:spacing w:line="360" w:lineRule="auto"/>
        <w:rPr>
          <w:rFonts w:ascii="Tahoma" w:hAnsi="Tahoma" w:cs="Tahoma"/>
          <w:color w:val="000000" w:themeColor="text1"/>
        </w:rPr>
      </w:pPr>
      <w:r w:rsidRPr="00270FE2">
        <w:rPr>
          <w:rFonts w:ascii="Tahoma" w:hAnsi="Tahoma" w:cs="Tahoma"/>
          <w:color w:val="000000" w:themeColor="text1"/>
        </w:rPr>
        <w:t>Wydawanie bezpłatnego dodatku „Obserwator” ukazującego się w cyklu dwutygodniowym, z wyjątkiem okresu przerwy wakacyjnej dla uczestników, to podstawowe zada</w:t>
      </w:r>
      <w:r w:rsidR="003E67ED" w:rsidRPr="00270FE2">
        <w:rPr>
          <w:rFonts w:ascii="Tahoma" w:hAnsi="Tahoma" w:cs="Tahoma"/>
          <w:color w:val="000000" w:themeColor="text1"/>
        </w:rPr>
        <w:t>nie pracowni redakcyjnej. W 2025</w:t>
      </w:r>
      <w:r w:rsidRPr="00270FE2">
        <w:rPr>
          <w:rFonts w:ascii="Tahoma" w:hAnsi="Tahoma" w:cs="Tahoma"/>
          <w:color w:val="000000" w:themeColor="text1"/>
        </w:rPr>
        <w:t xml:space="preserve"> roku ukazało się 19 wydań „Obserwatora”. Wszystkie wydania ukazywały się w lokalnym tygodniku w objętości 8 stron (w całym nakładzie tygodnika). Zasięg docierania do mieszkańców powiatu kwidzyńskiego zapewnia sieć wydawcy tygodnika lokalnego obejmująca ponad 120 punktów na terenie całego powiatu kwidzyńskiego. Wszystkie wydania „Obserwatora” powstały w całości w pracowni redakcyjnej. Gotowe strony były drogą elektroniczną wysyłane do drukarni. Proces przygotowania publikacji był możliwy dzięki profesjonalnemu oprogramowaniu: </w:t>
      </w:r>
      <w:proofErr w:type="spellStart"/>
      <w:r w:rsidRPr="00270FE2">
        <w:rPr>
          <w:rFonts w:ascii="Tahoma" w:hAnsi="Tahoma" w:cs="Tahoma"/>
          <w:color w:val="000000" w:themeColor="text1"/>
        </w:rPr>
        <w:t>Adobe</w:t>
      </w:r>
      <w:proofErr w:type="spellEnd"/>
      <w:r w:rsidRPr="00270FE2">
        <w:rPr>
          <w:rFonts w:ascii="Tahoma" w:hAnsi="Tahoma" w:cs="Tahoma"/>
          <w:color w:val="000000" w:themeColor="text1"/>
        </w:rPr>
        <w:t xml:space="preserve"> </w:t>
      </w:r>
      <w:proofErr w:type="spellStart"/>
      <w:r w:rsidRPr="00270FE2">
        <w:rPr>
          <w:rFonts w:ascii="Tahoma" w:hAnsi="Tahoma" w:cs="Tahoma"/>
          <w:color w:val="000000" w:themeColor="text1"/>
        </w:rPr>
        <w:t>InDesign</w:t>
      </w:r>
      <w:proofErr w:type="spellEnd"/>
      <w:r w:rsidRPr="00270FE2">
        <w:rPr>
          <w:rFonts w:ascii="Tahoma" w:hAnsi="Tahoma" w:cs="Tahoma"/>
          <w:color w:val="000000" w:themeColor="text1"/>
        </w:rPr>
        <w:t xml:space="preserve"> (program do składu publikacji), </w:t>
      </w:r>
      <w:proofErr w:type="spellStart"/>
      <w:r w:rsidRPr="00270FE2">
        <w:rPr>
          <w:rFonts w:ascii="Tahoma" w:hAnsi="Tahoma" w:cs="Tahoma"/>
          <w:color w:val="000000" w:themeColor="text1"/>
        </w:rPr>
        <w:t>Adobe</w:t>
      </w:r>
      <w:proofErr w:type="spellEnd"/>
      <w:r w:rsidRPr="00270FE2">
        <w:rPr>
          <w:rFonts w:ascii="Tahoma" w:hAnsi="Tahoma" w:cs="Tahoma"/>
          <w:color w:val="000000" w:themeColor="text1"/>
        </w:rPr>
        <w:t xml:space="preserve"> </w:t>
      </w:r>
      <w:proofErr w:type="spellStart"/>
      <w:r w:rsidRPr="00270FE2">
        <w:rPr>
          <w:rFonts w:ascii="Tahoma" w:hAnsi="Tahoma" w:cs="Tahoma"/>
          <w:color w:val="000000" w:themeColor="text1"/>
        </w:rPr>
        <w:t>Photoshop</w:t>
      </w:r>
      <w:proofErr w:type="spellEnd"/>
      <w:r w:rsidRPr="00270FE2">
        <w:rPr>
          <w:rFonts w:ascii="Tahoma" w:hAnsi="Tahoma" w:cs="Tahoma"/>
          <w:color w:val="000000" w:themeColor="text1"/>
        </w:rPr>
        <w:t xml:space="preserve"> (program do edycji zdjęć) </w:t>
      </w:r>
      <w:r w:rsidR="001C3BFD" w:rsidRPr="00270FE2">
        <w:rPr>
          <w:rFonts w:ascii="Tahoma" w:hAnsi="Tahoma" w:cs="Tahoma"/>
          <w:color w:val="000000" w:themeColor="text1"/>
        </w:rPr>
        <w:br/>
      </w:r>
      <w:r w:rsidRPr="00270FE2">
        <w:rPr>
          <w:rFonts w:ascii="Tahoma" w:hAnsi="Tahoma" w:cs="Tahoma"/>
          <w:color w:val="000000" w:themeColor="text1"/>
        </w:rPr>
        <w:t xml:space="preserve">i programom do edycji tekstu. W zajęciach prowadzonych w pracowni redakcyjnej uczestniczyło pięciu uczestników. Ich zadania były zróżnicowane i zależały od ich poziomu intelektualnego oraz indywidualnych predyspozycji. Jeden z uczestników (Zespół </w:t>
      </w:r>
      <w:proofErr w:type="spellStart"/>
      <w:r w:rsidRPr="00270FE2">
        <w:rPr>
          <w:rFonts w:ascii="Tahoma" w:hAnsi="Tahoma" w:cs="Tahoma"/>
          <w:color w:val="000000" w:themeColor="text1"/>
        </w:rPr>
        <w:t>Aspergera</w:t>
      </w:r>
      <w:proofErr w:type="spellEnd"/>
      <w:r w:rsidRPr="00270FE2">
        <w:rPr>
          <w:rFonts w:ascii="Tahoma" w:hAnsi="Tahoma" w:cs="Tahoma"/>
          <w:color w:val="000000" w:themeColor="text1"/>
        </w:rPr>
        <w:t>), z uwagi na wysoką inteligencję oraz wykształcenie informatyczne, kolejny rok</w:t>
      </w:r>
      <w:r w:rsidR="003E67ED" w:rsidRPr="00270FE2">
        <w:rPr>
          <w:rFonts w:ascii="Tahoma" w:hAnsi="Tahoma" w:cs="Tahoma"/>
          <w:color w:val="000000" w:themeColor="text1"/>
        </w:rPr>
        <w:t>,</w:t>
      </w:r>
      <w:r w:rsidRPr="00270FE2">
        <w:rPr>
          <w:rFonts w:ascii="Tahoma" w:hAnsi="Tahoma" w:cs="Tahoma"/>
          <w:color w:val="000000" w:themeColor="text1"/>
        </w:rPr>
        <w:t xml:space="preserve"> tworzył samodzielnie teksty dotyczące między innymi wykorzystania przez osoby niepełnosprawne nowoczesnych technologii w rehabilitacji oraz codziennym życiu. Tworzył też teksty dotyczące autyzmu </w:t>
      </w:r>
      <w:r w:rsidR="001B4181" w:rsidRPr="00270FE2">
        <w:rPr>
          <w:rFonts w:ascii="Tahoma" w:hAnsi="Tahoma" w:cs="Tahoma"/>
          <w:color w:val="000000" w:themeColor="text1"/>
        </w:rPr>
        <w:t>oraz programów profilaktycznych.</w:t>
      </w:r>
      <w:r w:rsidRPr="00270FE2">
        <w:rPr>
          <w:rFonts w:ascii="Tahoma" w:hAnsi="Tahoma" w:cs="Tahoma"/>
          <w:color w:val="000000" w:themeColor="text1"/>
        </w:rPr>
        <w:t xml:space="preserve"> Uczestnik samodzielnie </w:t>
      </w:r>
      <w:r w:rsidRPr="00270FE2">
        <w:rPr>
          <w:rFonts w:ascii="Tahoma" w:hAnsi="Tahoma" w:cs="Tahoma"/>
          <w:color w:val="000000" w:themeColor="text1"/>
        </w:rPr>
        <w:lastRenderedPageBreak/>
        <w:t>prowadził stronę internetową Fundacji „</w:t>
      </w:r>
      <w:proofErr w:type="spellStart"/>
      <w:r w:rsidRPr="00270FE2">
        <w:rPr>
          <w:rFonts w:ascii="Tahoma" w:hAnsi="Tahoma" w:cs="Tahoma"/>
          <w:color w:val="000000" w:themeColor="text1"/>
        </w:rPr>
        <w:t>Misericordia</w:t>
      </w:r>
      <w:proofErr w:type="spellEnd"/>
      <w:r w:rsidRPr="00270FE2">
        <w:rPr>
          <w:rFonts w:ascii="Tahoma" w:hAnsi="Tahoma" w:cs="Tahoma"/>
          <w:color w:val="000000" w:themeColor="text1"/>
        </w:rPr>
        <w:t xml:space="preserve">” i Warsztatu Terapii Zajęciowej </w:t>
      </w:r>
      <w:r w:rsidR="001C3BFD" w:rsidRPr="00270FE2">
        <w:rPr>
          <w:rFonts w:ascii="Tahoma" w:hAnsi="Tahoma" w:cs="Tahoma"/>
          <w:color w:val="000000" w:themeColor="text1"/>
        </w:rPr>
        <w:br/>
      </w:r>
      <w:r w:rsidRPr="00270FE2">
        <w:rPr>
          <w:rFonts w:ascii="Tahoma" w:hAnsi="Tahoma" w:cs="Tahoma"/>
          <w:color w:val="000000" w:themeColor="text1"/>
        </w:rPr>
        <w:t>w Górkach. Podczas wydawania dodatku „Obserwatora”</w:t>
      </w:r>
      <w:r w:rsidR="003E67ED" w:rsidRPr="00270FE2">
        <w:rPr>
          <w:rFonts w:ascii="Tahoma" w:hAnsi="Tahoma" w:cs="Tahoma"/>
          <w:color w:val="000000" w:themeColor="text1"/>
        </w:rPr>
        <w:t>,</w:t>
      </w:r>
      <w:r w:rsidRPr="00270FE2">
        <w:rPr>
          <w:rFonts w:ascii="Tahoma" w:hAnsi="Tahoma" w:cs="Tahoma"/>
          <w:color w:val="000000" w:themeColor="text1"/>
        </w:rPr>
        <w:t xml:space="preserve"> pracownia współpracowała </w:t>
      </w:r>
      <w:r w:rsidR="001C3BFD" w:rsidRPr="00270FE2">
        <w:rPr>
          <w:rFonts w:ascii="Tahoma" w:hAnsi="Tahoma" w:cs="Tahoma"/>
          <w:color w:val="000000" w:themeColor="text1"/>
        </w:rPr>
        <w:br/>
      </w:r>
      <w:r w:rsidRPr="00270FE2">
        <w:rPr>
          <w:rFonts w:ascii="Tahoma" w:hAnsi="Tahoma" w:cs="Tahoma"/>
          <w:color w:val="000000" w:themeColor="text1"/>
        </w:rPr>
        <w:t>z różnymi instytucjami funkcjonującymi w powiecie kwidzyńskim, w tym</w:t>
      </w:r>
      <w:r w:rsidR="003E67ED" w:rsidRPr="00270FE2">
        <w:rPr>
          <w:rFonts w:ascii="Tahoma" w:hAnsi="Tahoma" w:cs="Tahoma"/>
          <w:color w:val="000000" w:themeColor="text1"/>
        </w:rPr>
        <w:t>,</w:t>
      </w:r>
      <w:r w:rsidRPr="00270FE2">
        <w:rPr>
          <w:rFonts w:ascii="Tahoma" w:hAnsi="Tahoma" w:cs="Tahoma"/>
          <w:color w:val="000000" w:themeColor="text1"/>
        </w:rPr>
        <w:t xml:space="preserve"> z Powia</w:t>
      </w:r>
      <w:r w:rsidR="00A9208D">
        <w:rPr>
          <w:rFonts w:ascii="Tahoma" w:hAnsi="Tahoma" w:cs="Tahoma"/>
          <w:color w:val="000000" w:themeColor="text1"/>
        </w:rPr>
        <w:t>towym Centrum Pomocy Rodzinie, Domami Pomocy S</w:t>
      </w:r>
      <w:r w:rsidRPr="00270FE2">
        <w:rPr>
          <w:rFonts w:ascii="Tahoma" w:hAnsi="Tahoma" w:cs="Tahoma"/>
          <w:color w:val="000000" w:themeColor="text1"/>
        </w:rPr>
        <w:t xml:space="preserve">połecznej, organizacjami pozarządowymi </w:t>
      </w:r>
      <w:r w:rsidR="001C3BFD" w:rsidRPr="00270FE2">
        <w:rPr>
          <w:rFonts w:ascii="Tahoma" w:hAnsi="Tahoma" w:cs="Tahoma"/>
          <w:color w:val="000000" w:themeColor="text1"/>
        </w:rPr>
        <w:br/>
      </w:r>
      <w:r w:rsidRPr="00270FE2">
        <w:rPr>
          <w:rFonts w:ascii="Tahoma" w:hAnsi="Tahoma" w:cs="Tahoma"/>
          <w:color w:val="000000" w:themeColor="text1"/>
        </w:rPr>
        <w:t>i samorządem powiatu kwidzyńskiego. Tematyka dodatku dotyczyła</w:t>
      </w:r>
      <w:r w:rsidR="003E67ED" w:rsidRPr="00270FE2">
        <w:rPr>
          <w:rFonts w:ascii="Tahoma" w:hAnsi="Tahoma" w:cs="Tahoma"/>
          <w:color w:val="000000" w:themeColor="text1"/>
        </w:rPr>
        <w:t>,</w:t>
      </w:r>
      <w:r w:rsidRPr="00270FE2">
        <w:rPr>
          <w:rFonts w:ascii="Tahoma" w:hAnsi="Tahoma" w:cs="Tahoma"/>
          <w:color w:val="000000" w:themeColor="text1"/>
        </w:rPr>
        <w:t xml:space="preserve"> między innymi</w:t>
      </w:r>
      <w:r w:rsidR="003E67ED" w:rsidRPr="00270FE2">
        <w:rPr>
          <w:rFonts w:ascii="Tahoma" w:hAnsi="Tahoma" w:cs="Tahoma"/>
          <w:color w:val="000000" w:themeColor="text1"/>
        </w:rPr>
        <w:t>,</w:t>
      </w:r>
      <w:r w:rsidRPr="00270FE2">
        <w:rPr>
          <w:rFonts w:ascii="Tahoma" w:hAnsi="Tahoma" w:cs="Tahoma"/>
          <w:color w:val="000000" w:themeColor="text1"/>
        </w:rPr>
        <w:t xml:space="preserve"> spraw związanych z rehabilitacją społeczną i zawodową osób niepełnosprawnych, promowania programów profilaktyczn</w:t>
      </w:r>
      <w:r w:rsidR="00855306" w:rsidRPr="00270FE2">
        <w:rPr>
          <w:rFonts w:ascii="Tahoma" w:hAnsi="Tahoma" w:cs="Tahoma"/>
          <w:color w:val="000000" w:themeColor="text1"/>
        </w:rPr>
        <w:t>ych, a także pomocy społecznej.</w:t>
      </w:r>
    </w:p>
    <w:p w:rsidR="00146AE4" w:rsidRDefault="00146AE4" w:rsidP="00290D34">
      <w:pPr>
        <w:pStyle w:val="Tekstpodstawowywcity"/>
        <w:spacing w:after="0" w:line="360" w:lineRule="auto"/>
        <w:ind w:left="0"/>
        <w:jc w:val="both"/>
        <w:rPr>
          <w:rFonts w:ascii="Tahoma" w:hAnsi="Tahoma" w:cs="Tahoma"/>
          <w:b/>
          <w:bCs/>
          <w:color w:val="FF0000"/>
          <w:sz w:val="24"/>
          <w:szCs w:val="24"/>
        </w:rPr>
      </w:pPr>
    </w:p>
    <w:p w:rsidR="00C56145" w:rsidRPr="00C55CC7" w:rsidRDefault="00CF41C9" w:rsidP="00290D34">
      <w:pPr>
        <w:pStyle w:val="Tekstpodstawowywcity"/>
        <w:spacing w:after="0" w:line="360" w:lineRule="auto"/>
        <w:ind w:left="0"/>
        <w:jc w:val="both"/>
        <w:rPr>
          <w:rFonts w:ascii="Tahoma" w:hAnsi="Tahoma" w:cs="Tahoma"/>
          <w:b/>
          <w:bCs/>
          <w:color w:val="000000" w:themeColor="text1"/>
          <w:sz w:val="24"/>
          <w:szCs w:val="24"/>
        </w:rPr>
      </w:pPr>
      <w:r w:rsidRPr="00C55CC7">
        <w:rPr>
          <w:rFonts w:ascii="Tahoma" w:hAnsi="Tahoma" w:cs="Tahoma"/>
          <w:b/>
          <w:bCs/>
          <w:color w:val="000000" w:themeColor="text1"/>
          <w:sz w:val="24"/>
          <w:szCs w:val="24"/>
        </w:rPr>
        <w:t>U</w:t>
      </w:r>
      <w:r w:rsidR="00C56145" w:rsidRPr="00C55CC7">
        <w:rPr>
          <w:rFonts w:ascii="Tahoma" w:hAnsi="Tahoma" w:cs="Tahoma"/>
          <w:b/>
          <w:bCs/>
          <w:color w:val="000000" w:themeColor="text1"/>
          <w:sz w:val="24"/>
          <w:szCs w:val="24"/>
        </w:rPr>
        <w:t>dział w zawodach sportowych i treningach</w:t>
      </w:r>
      <w:r w:rsidRPr="00C55CC7">
        <w:rPr>
          <w:rFonts w:ascii="Tahoma" w:hAnsi="Tahoma" w:cs="Tahoma"/>
          <w:b/>
          <w:bCs/>
          <w:color w:val="000000" w:themeColor="text1"/>
          <w:sz w:val="24"/>
          <w:szCs w:val="24"/>
        </w:rPr>
        <w:t>.</w:t>
      </w:r>
    </w:p>
    <w:p w:rsidR="00193351" w:rsidRPr="00C55CC7" w:rsidRDefault="00193351" w:rsidP="00193351">
      <w:pPr>
        <w:spacing w:line="360" w:lineRule="auto"/>
        <w:ind w:firstLine="709"/>
        <w:jc w:val="both"/>
        <w:rPr>
          <w:rFonts w:ascii="Tahoma" w:hAnsi="Tahoma" w:cs="Tahoma"/>
          <w:color w:val="000000" w:themeColor="text1"/>
          <w:sz w:val="24"/>
          <w:szCs w:val="24"/>
        </w:rPr>
      </w:pPr>
      <w:r w:rsidRPr="00C55CC7">
        <w:rPr>
          <w:rFonts w:ascii="Tahoma" w:hAnsi="Tahoma" w:cs="Tahoma"/>
          <w:color w:val="000000" w:themeColor="text1"/>
          <w:sz w:val="24"/>
          <w:szCs w:val="24"/>
        </w:rPr>
        <w:t xml:space="preserve">Jedną z propozycji usprawniania poprzez sport jest możliwość uczestniczenia </w:t>
      </w:r>
      <w:r w:rsidRPr="00C55CC7">
        <w:rPr>
          <w:rFonts w:ascii="Tahoma" w:hAnsi="Tahoma" w:cs="Tahoma"/>
          <w:color w:val="000000" w:themeColor="text1"/>
          <w:sz w:val="24"/>
          <w:szCs w:val="24"/>
        </w:rPr>
        <w:br/>
        <w:t>w zajęciach sportowych poz</w:t>
      </w:r>
      <w:r w:rsidR="0085475B">
        <w:rPr>
          <w:rFonts w:ascii="Tahoma" w:hAnsi="Tahoma" w:cs="Tahoma"/>
          <w:color w:val="000000" w:themeColor="text1"/>
          <w:sz w:val="24"/>
          <w:szCs w:val="24"/>
        </w:rPr>
        <w:t>a Warsztatem Terapii Zajęciowej w tym: t</w:t>
      </w:r>
      <w:r w:rsidRPr="00C55CC7">
        <w:rPr>
          <w:rFonts w:ascii="Tahoma" w:hAnsi="Tahoma" w:cs="Tahoma"/>
          <w:color w:val="000000" w:themeColor="text1"/>
          <w:sz w:val="24"/>
          <w:szCs w:val="24"/>
        </w:rPr>
        <w:t>reningi w pływaniu odbywają</w:t>
      </w:r>
      <w:r w:rsidR="00464158">
        <w:rPr>
          <w:rFonts w:ascii="Tahoma" w:hAnsi="Tahoma" w:cs="Tahoma"/>
          <w:color w:val="000000" w:themeColor="text1"/>
          <w:sz w:val="24"/>
          <w:szCs w:val="24"/>
        </w:rPr>
        <w:t>ce</w:t>
      </w:r>
      <w:r w:rsidR="0085475B">
        <w:rPr>
          <w:rFonts w:ascii="Tahoma" w:hAnsi="Tahoma" w:cs="Tahoma"/>
          <w:color w:val="000000" w:themeColor="text1"/>
          <w:sz w:val="24"/>
          <w:szCs w:val="24"/>
        </w:rPr>
        <w:t xml:space="preserve"> się na </w:t>
      </w:r>
      <w:r w:rsidRPr="00C55CC7">
        <w:rPr>
          <w:rFonts w:ascii="Tahoma" w:hAnsi="Tahoma" w:cs="Tahoma"/>
          <w:color w:val="000000" w:themeColor="text1"/>
          <w:sz w:val="24"/>
          <w:szCs w:val="24"/>
        </w:rPr>
        <w:t>Hali Widowiskowo-Sportowej przy ul. Wiejskiej</w:t>
      </w:r>
      <w:r w:rsidR="00343D4D">
        <w:rPr>
          <w:rFonts w:ascii="Tahoma" w:hAnsi="Tahoma" w:cs="Tahoma"/>
          <w:color w:val="000000" w:themeColor="text1"/>
          <w:sz w:val="24"/>
          <w:szCs w:val="24"/>
        </w:rPr>
        <w:t xml:space="preserve">, </w:t>
      </w:r>
      <w:r w:rsidR="0085475B">
        <w:rPr>
          <w:rFonts w:ascii="Tahoma" w:hAnsi="Tahoma" w:cs="Tahoma"/>
          <w:color w:val="000000" w:themeColor="text1"/>
          <w:sz w:val="24"/>
          <w:szCs w:val="24"/>
        </w:rPr>
        <w:t>t</w:t>
      </w:r>
      <w:r w:rsidR="00A033F6" w:rsidRPr="00C55CC7">
        <w:rPr>
          <w:rFonts w:ascii="Tahoma" w:hAnsi="Tahoma" w:cs="Tahoma"/>
          <w:color w:val="000000" w:themeColor="text1"/>
          <w:sz w:val="24"/>
          <w:szCs w:val="24"/>
        </w:rPr>
        <w:t xml:space="preserve">reningi gry </w:t>
      </w:r>
      <w:r w:rsidR="0085475B">
        <w:rPr>
          <w:rFonts w:ascii="Tahoma" w:hAnsi="Tahoma" w:cs="Tahoma"/>
          <w:color w:val="000000" w:themeColor="text1"/>
          <w:sz w:val="24"/>
          <w:szCs w:val="24"/>
        </w:rPr>
        <w:br/>
      </w:r>
      <w:r w:rsidR="00A033F6" w:rsidRPr="00C55CC7">
        <w:rPr>
          <w:rFonts w:ascii="Tahoma" w:hAnsi="Tahoma" w:cs="Tahoma"/>
          <w:color w:val="000000" w:themeColor="text1"/>
          <w:sz w:val="24"/>
          <w:szCs w:val="24"/>
        </w:rPr>
        <w:t>w tenisa stołowego odbywają</w:t>
      </w:r>
      <w:r w:rsidR="00464158">
        <w:rPr>
          <w:rFonts w:ascii="Tahoma" w:hAnsi="Tahoma" w:cs="Tahoma"/>
          <w:color w:val="000000" w:themeColor="text1"/>
          <w:sz w:val="24"/>
          <w:szCs w:val="24"/>
        </w:rPr>
        <w:t>ce</w:t>
      </w:r>
      <w:r w:rsidR="00A033F6" w:rsidRPr="00C55CC7">
        <w:rPr>
          <w:rFonts w:ascii="Tahoma" w:hAnsi="Tahoma" w:cs="Tahoma"/>
          <w:color w:val="000000" w:themeColor="text1"/>
          <w:sz w:val="24"/>
          <w:szCs w:val="24"/>
        </w:rPr>
        <w:t xml:space="preserve"> się </w:t>
      </w:r>
      <w:r w:rsidRPr="00C55CC7">
        <w:rPr>
          <w:rFonts w:ascii="Tahoma" w:hAnsi="Tahoma" w:cs="Tahoma"/>
          <w:color w:val="000000" w:themeColor="text1"/>
          <w:sz w:val="24"/>
          <w:szCs w:val="24"/>
        </w:rPr>
        <w:t>w WTZ</w:t>
      </w:r>
      <w:r w:rsidR="00343D4D">
        <w:rPr>
          <w:rFonts w:ascii="Tahoma" w:hAnsi="Tahoma" w:cs="Tahoma"/>
          <w:color w:val="000000" w:themeColor="text1"/>
          <w:sz w:val="24"/>
          <w:szCs w:val="24"/>
        </w:rPr>
        <w:t xml:space="preserve"> oraz wiele zawodów i spartakiad</w:t>
      </w:r>
      <w:r w:rsidRPr="00C55CC7">
        <w:rPr>
          <w:rFonts w:ascii="Tahoma" w:hAnsi="Tahoma" w:cs="Tahoma"/>
          <w:color w:val="000000" w:themeColor="text1"/>
          <w:sz w:val="24"/>
          <w:szCs w:val="24"/>
        </w:rPr>
        <w:t xml:space="preserve"> sportowych </w:t>
      </w:r>
      <w:r w:rsidR="00343D4D">
        <w:rPr>
          <w:rFonts w:ascii="Tahoma" w:hAnsi="Tahoma" w:cs="Tahoma"/>
          <w:color w:val="000000" w:themeColor="text1"/>
          <w:sz w:val="24"/>
          <w:szCs w:val="24"/>
        </w:rPr>
        <w:t xml:space="preserve">organizowanych przez </w:t>
      </w:r>
      <w:r w:rsidR="0085475B">
        <w:rPr>
          <w:rFonts w:ascii="Tahoma" w:hAnsi="Tahoma" w:cs="Tahoma"/>
          <w:color w:val="000000" w:themeColor="text1"/>
          <w:sz w:val="24"/>
          <w:szCs w:val="24"/>
        </w:rPr>
        <w:t xml:space="preserve">środowisko </w:t>
      </w:r>
      <w:r w:rsidRPr="00C55CC7">
        <w:rPr>
          <w:rFonts w:ascii="Tahoma" w:hAnsi="Tahoma" w:cs="Tahoma"/>
          <w:color w:val="000000" w:themeColor="text1"/>
          <w:sz w:val="24"/>
          <w:szCs w:val="24"/>
        </w:rPr>
        <w:t>lokalne i organizacje działające na rzecz osób niepełnosprawnych intelektualnie n</w:t>
      </w:r>
      <w:r w:rsidR="00343D4D">
        <w:rPr>
          <w:rFonts w:ascii="Tahoma" w:hAnsi="Tahoma" w:cs="Tahoma"/>
          <w:color w:val="000000" w:themeColor="text1"/>
          <w:sz w:val="24"/>
          <w:szCs w:val="24"/>
        </w:rPr>
        <w:t xml:space="preserve">a terenie naszego miasta </w:t>
      </w:r>
      <w:r w:rsidR="00712318" w:rsidRPr="00C55CC7">
        <w:rPr>
          <w:rFonts w:ascii="Tahoma" w:hAnsi="Tahoma" w:cs="Tahoma"/>
          <w:color w:val="000000" w:themeColor="text1"/>
          <w:sz w:val="24"/>
          <w:szCs w:val="24"/>
        </w:rPr>
        <w:t>i poza nim.</w:t>
      </w:r>
    </w:p>
    <w:p w:rsidR="002D631F" w:rsidRPr="00C55CC7" w:rsidRDefault="001B4181" w:rsidP="00356697">
      <w:pPr>
        <w:spacing w:line="360" w:lineRule="auto"/>
        <w:ind w:firstLine="360"/>
        <w:jc w:val="both"/>
        <w:rPr>
          <w:rFonts w:ascii="Tahoma" w:hAnsi="Tahoma" w:cs="Tahoma"/>
          <w:color w:val="000000" w:themeColor="text1"/>
          <w:sz w:val="24"/>
          <w:szCs w:val="24"/>
        </w:rPr>
      </w:pPr>
      <w:r w:rsidRPr="00C55CC7">
        <w:rPr>
          <w:rFonts w:ascii="Tahoma" w:hAnsi="Tahoma" w:cs="Tahoma"/>
          <w:color w:val="000000" w:themeColor="text1"/>
          <w:sz w:val="24"/>
          <w:szCs w:val="24"/>
        </w:rPr>
        <w:t xml:space="preserve"> Zawody </w:t>
      </w:r>
      <w:r w:rsidR="00193351" w:rsidRPr="00C55CC7">
        <w:rPr>
          <w:rFonts w:ascii="Tahoma" w:hAnsi="Tahoma" w:cs="Tahoma"/>
          <w:color w:val="000000" w:themeColor="text1"/>
          <w:sz w:val="24"/>
          <w:szCs w:val="24"/>
        </w:rPr>
        <w:t>sportowe dają osobom z niepełnosprawnością intelektualną szansę kształtowania charakteru, rozwijania ich siły fizycznej, wyrabiania odwagi oraz dzielenia się przeżyciami z przyjaciółmi, kolegami, rodzicami i społeczeństwem.</w:t>
      </w:r>
    </w:p>
    <w:p w:rsidR="005D25BA" w:rsidRPr="007B7C57" w:rsidRDefault="005D25BA" w:rsidP="009F072E">
      <w:pPr>
        <w:widowControl w:val="0"/>
        <w:shd w:val="clear" w:color="auto" w:fill="FFFFFF"/>
        <w:tabs>
          <w:tab w:val="left" w:pos="365"/>
          <w:tab w:val="left" w:leader="dot" w:pos="9005"/>
        </w:tabs>
        <w:autoSpaceDE w:val="0"/>
        <w:autoSpaceDN w:val="0"/>
        <w:adjustRightInd w:val="0"/>
        <w:spacing w:line="360" w:lineRule="auto"/>
        <w:jc w:val="both"/>
        <w:rPr>
          <w:rFonts w:ascii="Tahoma" w:hAnsi="Tahoma" w:cs="Tahoma"/>
          <w:color w:val="FF0000"/>
          <w:sz w:val="16"/>
          <w:szCs w:val="16"/>
          <w:bdr w:val="none" w:sz="0" w:space="0" w:color="auto" w:frame="1"/>
          <w:shd w:val="clear" w:color="auto" w:fill="FFFFFF"/>
        </w:rPr>
      </w:pPr>
    </w:p>
    <w:p w:rsidR="00193351" w:rsidRPr="00C55CC7" w:rsidRDefault="00193351" w:rsidP="00AD6CE0">
      <w:pPr>
        <w:pStyle w:val="Tekstpodstawowywcity"/>
        <w:spacing w:line="360" w:lineRule="auto"/>
        <w:rPr>
          <w:rFonts w:ascii="Tahoma" w:hAnsi="Tahoma" w:cs="Tahoma"/>
          <w:b/>
          <w:bCs/>
          <w:color w:val="000000" w:themeColor="text1"/>
          <w:sz w:val="24"/>
          <w:szCs w:val="24"/>
        </w:rPr>
      </w:pPr>
      <w:r w:rsidRPr="00C55CC7">
        <w:rPr>
          <w:rFonts w:ascii="Tahoma" w:hAnsi="Tahoma" w:cs="Tahoma"/>
          <w:b/>
          <w:bCs/>
          <w:color w:val="000000" w:themeColor="text1"/>
          <w:sz w:val="24"/>
          <w:szCs w:val="24"/>
        </w:rPr>
        <w:t>Tabela: Udz</w:t>
      </w:r>
      <w:r w:rsidR="00910473" w:rsidRPr="00C55CC7">
        <w:rPr>
          <w:rFonts w:ascii="Tahoma" w:hAnsi="Tahoma" w:cs="Tahoma"/>
          <w:b/>
          <w:bCs/>
          <w:color w:val="000000" w:themeColor="text1"/>
          <w:sz w:val="24"/>
          <w:szCs w:val="24"/>
        </w:rPr>
        <w:t xml:space="preserve">iał </w:t>
      </w:r>
      <w:r w:rsidR="001F2A8E" w:rsidRPr="00C55CC7">
        <w:rPr>
          <w:rFonts w:ascii="Tahoma" w:hAnsi="Tahoma" w:cs="Tahoma"/>
          <w:b/>
          <w:bCs/>
          <w:color w:val="000000" w:themeColor="text1"/>
          <w:sz w:val="24"/>
          <w:szCs w:val="24"/>
        </w:rPr>
        <w:t>w zawod</w:t>
      </w:r>
      <w:r w:rsidR="00C55CC7" w:rsidRPr="00C55CC7">
        <w:rPr>
          <w:rFonts w:ascii="Tahoma" w:hAnsi="Tahoma" w:cs="Tahoma"/>
          <w:b/>
          <w:bCs/>
          <w:color w:val="000000" w:themeColor="text1"/>
          <w:sz w:val="24"/>
          <w:szCs w:val="24"/>
        </w:rPr>
        <w:t>ach sportowych w 2025</w:t>
      </w:r>
      <w:r w:rsidRPr="00C55CC7">
        <w:rPr>
          <w:rFonts w:ascii="Tahoma" w:hAnsi="Tahoma" w:cs="Tahoma"/>
          <w:b/>
          <w:bCs/>
          <w:color w:val="000000" w:themeColor="text1"/>
          <w:sz w:val="24"/>
          <w:szCs w:val="24"/>
        </w:rPr>
        <w:t xml:space="preserve"> r.</w:t>
      </w:r>
    </w:p>
    <w:tbl>
      <w:tblPr>
        <w:tblW w:w="10282" w:type="dxa"/>
        <w:tblInd w:w="-236" w:type="dxa"/>
        <w:tblLayout w:type="fixed"/>
        <w:tblCellMar>
          <w:left w:w="70" w:type="dxa"/>
          <w:right w:w="70" w:type="dxa"/>
        </w:tblCellMar>
        <w:tblLook w:val="0000"/>
      </w:tblPr>
      <w:tblGrid>
        <w:gridCol w:w="1724"/>
        <w:gridCol w:w="5081"/>
        <w:gridCol w:w="1701"/>
        <w:gridCol w:w="1776"/>
      </w:tblGrid>
      <w:tr w:rsidR="00193351" w:rsidRPr="007B7C57" w:rsidTr="00240ED7">
        <w:tc>
          <w:tcPr>
            <w:tcW w:w="1724" w:type="dxa"/>
            <w:tcBorders>
              <w:top w:val="double" w:sz="1" w:space="0" w:color="000000"/>
              <w:left w:val="double" w:sz="1" w:space="0" w:color="000000"/>
              <w:bottom w:val="single" w:sz="4" w:space="0" w:color="000000"/>
            </w:tcBorders>
            <w:shd w:val="clear" w:color="auto" w:fill="auto"/>
          </w:tcPr>
          <w:p w:rsidR="00193351" w:rsidRPr="00C55CC7" w:rsidRDefault="00193351" w:rsidP="0068491C">
            <w:pPr>
              <w:pStyle w:val="Tekstpodstawowywcity"/>
              <w:spacing w:after="0"/>
              <w:ind w:left="0"/>
              <w:jc w:val="center"/>
              <w:rPr>
                <w:rFonts w:ascii="Tahoma" w:hAnsi="Tahoma" w:cs="Tahoma"/>
                <w:b/>
                <w:bCs/>
                <w:color w:val="000000" w:themeColor="text1"/>
                <w:sz w:val="24"/>
                <w:szCs w:val="24"/>
              </w:rPr>
            </w:pPr>
            <w:r w:rsidRPr="00C55CC7">
              <w:rPr>
                <w:rFonts w:ascii="Tahoma" w:hAnsi="Tahoma" w:cs="Tahoma"/>
                <w:b/>
                <w:bCs/>
                <w:color w:val="000000" w:themeColor="text1"/>
                <w:sz w:val="24"/>
                <w:szCs w:val="24"/>
              </w:rPr>
              <w:t>Data</w:t>
            </w:r>
          </w:p>
        </w:tc>
        <w:tc>
          <w:tcPr>
            <w:tcW w:w="5081" w:type="dxa"/>
            <w:tcBorders>
              <w:top w:val="double" w:sz="1" w:space="0" w:color="000000"/>
              <w:left w:val="single" w:sz="4" w:space="0" w:color="000000"/>
              <w:bottom w:val="single" w:sz="4" w:space="0" w:color="000000"/>
            </w:tcBorders>
            <w:shd w:val="clear" w:color="auto" w:fill="auto"/>
          </w:tcPr>
          <w:p w:rsidR="00193351" w:rsidRPr="00C55CC7" w:rsidRDefault="00193351" w:rsidP="0068491C">
            <w:pPr>
              <w:pStyle w:val="Tekstpodstawowywcity"/>
              <w:spacing w:after="0"/>
              <w:ind w:left="0"/>
              <w:jc w:val="center"/>
              <w:rPr>
                <w:rFonts w:ascii="Tahoma" w:hAnsi="Tahoma" w:cs="Tahoma"/>
                <w:b/>
                <w:bCs/>
                <w:color w:val="000000" w:themeColor="text1"/>
                <w:sz w:val="24"/>
                <w:szCs w:val="24"/>
              </w:rPr>
            </w:pPr>
            <w:r w:rsidRPr="00C55CC7">
              <w:rPr>
                <w:rFonts w:ascii="Tahoma" w:hAnsi="Tahoma" w:cs="Tahoma"/>
                <w:b/>
                <w:bCs/>
                <w:color w:val="000000" w:themeColor="text1"/>
                <w:sz w:val="24"/>
                <w:szCs w:val="24"/>
              </w:rPr>
              <w:t>Rodzaj  i miejsce zawodów</w:t>
            </w:r>
          </w:p>
          <w:p w:rsidR="00193351" w:rsidRPr="00C55CC7" w:rsidRDefault="00193351" w:rsidP="0068491C">
            <w:pPr>
              <w:pStyle w:val="Tekstpodstawowywcity"/>
              <w:spacing w:after="0"/>
              <w:ind w:left="0"/>
              <w:jc w:val="center"/>
              <w:rPr>
                <w:rFonts w:ascii="Tahoma" w:hAnsi="Tahoma" w:cs="Tahoma"/>
                <w:b/>
                <w:bCs/>
                <w:color w:val="000000" w:themeColor="text1"/>
                <w:sz w:val="24"/>
                <w:szCs w:val="24"/>
              </w:rPr>
            </w:pPr>
          </w:p>
        </w:tc>
        <w:tc>
          <w:tcPr>
            <w:tcW w:w="1701" w:type="dxa"/>
            <w:tcBorders>
              <w:top w:val="double" w:sz="1" w:space="0" w:color="000000"/>
              <w:left w:val="single" w:sz="4" w:space="0" w:color="000000"/>
              <w:bottom w:val="single" w:sz="4" w:space="0" w:color="000000"/>
            </w:tcBorders>
            <w:shd w:val="clear" w:color="auto" w:fill="auto"/>
          </w:tcPr>
          <w:p w:rsidR="00193351" w:rsidRPr="00C55CC7" w:rsidRDefault="00193351" w:rsidP="0068491C">
            <w:pPr>
              <w:pStyle w:val="Tekstpodstawowywcity"/>
              <w:spacing w:after="0"/>
              <w:ind w:left="0"/>
              <w:jc w:val="center"/>
              <w:rPr>
                <w:rFonts w:ascii="Tahoma" w:hAnsi="Tahoma" w:cs="Tahoma"/>
                <w:b/>
                <w:bCs/>
                <w:color w:val="000000" w:themeColor="text1"/>
                <w:sz w:val="24"/>
                <w:szCs w:val="24"/>
              </w:rPr>
            </w:pPr>
            <w:r w:rsidRPr="00C55CC7">
              <w:rPr>
                <w:rFonts w:ascii="Tahoma" w:hAnsi="Tahoma" w:cs="Tahoma"/>
                <w:b/>
                <w:bCs/>
                <w:color w:val="000000" w:themeColor="text1"/>
                <w:sz w:val="24"/>
                <w:szCs w:val="24"/>
              </w:rPr>
              <w:t xml:space="preserve">Liczba </w:t>
            </w:r>
          </w:p>
          <w:p w:rsidR="00193351" w:rsidRPr="00C55CC7" w:rsidRDefault="00193351" w:rsidP="0068491C">
            <w:pPr>
              <w:pStyle w:val="Tekstpodstawowywcity"/>
              <w:spacing w:after="0"/>
              <w:ind w:left="0"/>
              <w:jc w:val="center"/>
              <w:rPr>
                <w:rFonts w:ascii="Tahoma" w:hAnsi="Tahoma" w:cs="Tahoma"/>
                <w:b/>
                <w:bCs/>
                <w:color w:val="000000" w:themeColor="text1"/>
                <w:sz w:val="24"/>
                <w:szCs w:val="24"/>
              </w:rPr>
            </w:pPr>
            <w:r w:rsidRPr="00C55CC7">
              <w:rPr>
                <w:rFonts w:ascii="Tahoma" w:hAnsi="Tahoma" w:cs="Tahoma"/>
                <w:b/>
                <w:bCs/>
                <w:color w:val="000000" w:themeColor="text1"/>
                <w:sz w:val="24"/>
                <w:szCs w:val="24"/>
              </w:rPr>
              <w:t xml:space="preserve">uczestników </w:t>
            </w:r>
          </w:p>
        </w:tc>
        <w:tc>
          <w:tcPr>
            <w:tcW w:w="1776" w:type="dxa"/>
            <w:tcBorders>
              <w:top w:val="double" w:sz="1" w:space="0" w:color="000000"/>
              <w:left w:val="single" w:sz="4" w:space="0" w:color="000000"/>
              <w:bottom w:val="single" w:sz="4" w:space="0" w:color="000000"/>
              <w:right w:val="double" w:sz="1" w:space="0" w:color="000000"/>
            </w:tcBorders>
            <w:shd w:val="clear" w:color="auto" w:fill="auto"/>
          </w:tcPr>
          <w:p w:rsidR="00193351" w:rsidRPr="00C55CC7" w:rsidRDefault="00193351" w:rsidP="0068491C">
            <w:pPr>
              <w:pStyle w:val="Tekstpodstawowywcity"/>
              <w:spacing w:after="0"/>
              <w:ind w:left="0"/>
              <w:jc w:val="center"/>
              <w:rPr>
                <w:rFonts w:ascii="Tahoma" w:hAnsi="Tahoma" w:cs="Tahoma"/>
                <w:b/>
                <w:bCs/>
                <w:color w:val="000000" w:themeColor="text1"/>
                <w:sz w:val="24"/>
                <w:szCs w:val="24"/>
              </w:rPr>
            </w:pPr>
            <w:r w:rsidRPr="00C55CC7">
              <w:rPr>
                <w:rFonts w:ascii="Tahoma" w:hAnsi="Tahoma" w:cs="Tahoma"/>
                <w:b/>
                <w:bCs/>
                <w:color w:val="000000" w:themeColor="text1"/>
                <w:sz w:val="24"/>
                <w:szCs w:val="24"/>
              </w:rPr>
              <w:t>Miejsce zawodów/</w:t>
            </w:r>
          </w:p>
          <w:p w:rsidR="00193351" w:rsidRPr="00C55CC7" w:rsidRDefault="00193351" w:rsidP="0068491C">
            <w:pPr>
              <w:pStyle w:val="Tekstpodstawowywcity"/>
              <w:spacing w:after="0"/>
              <w:ind w:left="0"/>
              <w:jc w:val="center"/>
              <w:rPr>
                <w:color w:val="000000" w:themeColor="text1"/>
              </w:rPr>
            </w:pPr>
            <w:r w:rsidRPr="00C55CC7">
              <w:rPr>
                <w:rFonts w:ascii="Tahoma" w:hAnsi="Tahoma" w:cs="Tahoma"/>
                <w:b/>
                <w:bCs/>
                <w:color w:val="000000" w:themeColor="text1"/>
                <w:sz w:val="24"/>
                <w:szCs w:val="24"/>
              </w:rPr>
              <w:t>Organizator</w:t>
            </w:r>
          </w:p>
        </w:tc>
      </w:tr>
      <w:tr w:rsidR="00193351" w:rsidRPr="007B7C57" w:rsidTr="00240ED7">
        <w:trPr>
          <w:trHeight w:val="400"/>
        </w:trPr>
        <w:tc>
          <w:tcPr>
            <w:tcW w:w="1724" w:type="dxa"/>
            <w:tcBorders>
              <w:top w:val="single" w:sz="4" w:space="0" w:color="000000"/>
              <w:left w:val="double" w:sz="1" w:space="0" w:color="000000"/>
              <w:bottom w:val="single" w:sz="4" w:space="0" w:color="000000"/>
            </w:tcBorders>
            <w:shd w:val="clear" w:color="auto" w:fill="auto"/>
          </w:tcPr>
          <w:p w:rsidR="00193351" w:rsidRPr="00C55CC7" w:rsidRDefault="00C03F85" w:rsidP="0068491C">
            <w:pPr>
              <w:rPr>
                <w:rFonts w:ascii="Tahoma" w:hAnsi="Tahoma" w:cs="Tahoma"/>
                <w:color w:val="000000" w:themeColor="text1"/>
                <w:sz w:val="24"/>
                <w:szCs w:val="24"/>
              </w:rPr>
            </w:pPr>
            <w:r>
              <w:rPr>
                <w:rFonts w:ascii="Tahoma" w:hAnsi="Tahoma" w:cs="Tahoma"/>
                <w:color w:val="000000" w:themeColor="text1"/>
                <w:sz w:val="24"/>
                <w:szCs w:val="24"/>
              </w:rPr>
              <w:t>3</w:t>
            </w:r>
            <w:r w:rsidR="00987306">
              <w:rPr>
                <w:rFonts w:ascii="Tahoma" w:hAnsi="Tahoma" w:cs="Tahoma"/>
                <w:color w:val="000000" w:themeColor="text1"/>
                <w:sz w:val="24"/>
                <w:szCs w:val="24"/>
              </w:rPr>
              <w:t>-5</w:t>
            </w:r>
            <w:r w:rsidR="000252C3" w:rsidRPr="00C55CC7">
              <w:rPr>
                <w:rFonts w:ascii="Tahoma" w:hAnsi="Tahoma" w:cs="Tahoma"/>
                <w:color w:val="000000" w:themeColor="text1"/>
                <w:sz w:val="24"/>
                <w:szCs w:val="24"/>
              </w:rPr>
              <w:t>.</w:t>
            </w:r>
            <w:r w:rsidR="00987306">
              <w:rPr>
                <w:rFonts w:ascii="Tahoma" w:hAnsi="Tahoma" w:cs="Tahoma"/>
                <w:color w:val="000000" w:themeColor="text1"/>
                <w:sz w:val="24"/>
                <w:szCs w:val="24"/>
              </w:rPr>
              <w:t>01.</w:t>
            </w:r>
            <w:r w:rsidR="000252C3" w:rsidRPr="00C55CC7">
              <w:rPr>
                <w:rFonts w:ascii="Tahoma" w:hAnsi="Tahoma" w:cs="Tahoma"/>
                <w:color w:val="000000" w:themeColor="text1"/>
                <w:sz w:val="24"/>
                <w:szCs w:val="24"/>
              </w:rPr>
              <w:t>202</w:t>
            </w:r>
            <w:r>
              <w:rPr>
                <w:rFonts w:ascii="Tahoma" w:hAnsi="Tahoma" w:cs="Tahoma"/>
                <w:color w:val="000000" w:themeColor="text1"/>
                <w:sz w:val="24"/>
                <w:szCs w:val="24"/>
              </w:rPr>
              <w:t>5</w:t>
            </w:r>
          </w:p>
        </w:tc>
        <w:tc>
          <w:tcPr>
            <w:tcW w:w="5081" w:type="dxa"/>
            <w:tcBorders>
              <w:top w:val="single" w:sz="4" w:space="0" w:color="000000"/>
              <w:left w:val="single" w:sz="4" w:space="0" w:color="000000"/>
              <w:bottom w:val="single" w:sz="4" w:space="0" w:color="000000"/>
            </w:tcBorders>
            <w:shd w:val="clear" w:color="auto" w:fill="auto"/>
          </w:tcPr>
          <w:p w:rsidR="00193351" w:rsidRPr="00C55CC7" w:rsidRDefault="00987306" w:rsidP="00240ED7">
            <w:pPr>
              <w:rPr>
                <w:rFonts w:ascii="Tahoma" w:hAnsi="Tahoma" w:cs="Tahoma"/>
                <w:color w:val="000000" w:themeColor="text1"/>
                <w:sz w:val="24"/>
                <w:szCs w:val="24"/>
              </w:rPr>
            </w:pPr>
            <w:r>
              <w:rPr>
                <w:rFonts w:ascii="Tahoma" w:hAnsi="Tahoma" w:cs="Tahoma"/>
                <w:color w:val="000000" w:themeColor="text1"/>
                <w:sz w:val="24"/>
                <w:szCs w:val="24"/>
              </w:rPr>
              <w:t xml:space="preserve">Zimowy Turniej </w:t>
            </w:r>
            <w:proofErr w:type="spellStart"/>
            <w:r>
              <w:rPr>
                <w:rFonts w:ascii="Tahoma" w:hAnsi="Tahoma" w:cs="Tahoma"/>
                <w:color w:val="000000" w:themeColor="text1"/>
                <w:sz w:val="24"/>
                <w:szCs w:val="24"/>
              </w:rPr>
              <w:t>Boccie</w:t>
            </w:r>
            <w:proofErr w:type="spellEnd"/>
            <w:r>
              <w:rPr>
                <w:rFonts w:ascii="Tahoma" w:hAnsi="Tahoma" w:cs="Tahoma"/>
                <w:color w:val="000000" w:themeColor="text1"/>
                <w:sz w:val="24"/>
                <w:szCs w:val="24"/>
              </w:rPr>
              <w:t xml:space="preserve"> </w:t>
            </w:r>
          </w:p>
        </w:tc>
        <w:tc>
          <w:tcPr>
            <w:tcW w:w="1701" w:type="dxa"/>
            <w:tcBorders>
              <w:top w:val="single" w:sz="4" w:space="0" w:color="000000"/>
              <w:left w:val="single" w:sz="4" w:space="0" w:color="000000"/>
              <w:bottom w:val="single" w:sz="4" w:space="0" w:color="000000"/>
            </w:tcBorders>
            <w:shd w:val="clear" w:color="auto" w:fill="auto"/>
          </w:tcPr>
          <w:p w:rsidR="00193351" w:rsidRPr="00C55CC7" w:rsidRDefault="00987306" w:rsidP="0068491C">
            <w:pPr>
              <w:jc w:val="center"/>
              <w:rPr>
                <w:rFonts w:ascii="Tahoma" w:hAnsi="Tahoma" w:cs="Tahoma"/>
                <w:color w:val="000000" w:themeColor="text1"/>
                <w:sz w:val="24"/>
                <w:szCs w:val="24"/>
              </w:rPr>
            </w:pPr>
            <w:r>
              <w:rPr>
                <w:rFonts w:ascii="Tahoma" w:hAnsi="Tahoma" w:cs="Tahoma"/>
                <w:color w:val="000000" w:themeColor="text1"/>
                <w:sz w:val="24"/>
                <w:szCs w:val="24"/>
              </w:rPr>
              <w:t>47</w:t>
            </w:r>
          </w:p>
        </w:tc>
        <w:tc>
          <w:tcPr>
            <w:tcW w:w="1776" w:type="dxa"/>
            <w:tcBorders>
              <w:top w:val="single" w:sz="4" w:space="0" w:color="000000"/>
              <w:left w:val="single" w:sz="4" w:space="0" w:color="000000"/>
              <w:bottom w:val="single" w:sz="4" w:space="0" w:color="000000"/>
              <w:right w:val="double" w:sz="1" w:space="0" w:color="000000"/>
            </w:tcBorders>
            <w:shd w:val="clear" w:color="auto" w:fill="auto"/>
          </w:tcPr>
          <w:p w:rsidR="00193351" w:rsidRPr="00C55CC7" w:rsidRDefault="00E37E73" w:rsidP="0068491C">
            <w:pPr>
              <w:jc w:val="center"/>
              <w:rPr>
                <w:color w:val="000000" w:themeColor="text1"/>
              </w:rPr>
            </w:pPr>
            <w:r w:rsidRPr="00C55CC7">
              <w:rPr>
                <w:rFonts w:ascii="Tahoma" w:hAnsi="Tahoma" w:cs="Tahoma"/>
                <w:color w:val="000000" w:themeColor="text1"/>
                <w:sz w:val="24"/>
                <w:szCs w:val="24"/>
              </w:rPr>
              <w:t>Górk</w:t>
            </w:r>
            <w:r w:rsidR="00EB384A" w:rsidRPr="00C55CC7">
              <w:rPr>
                <w:rFonts w:ascii="Tahoma" w:hAnsi="Tahoma" w:cs="Tahoma"/>
                <w:color w:val="000000" w:themeColor="text1"/>
                <w:sz w:val="24"/>
                <w:szCs w:val="24"/>
              </w:rPr>
              <w:t>i</w:t>
            </w:r>
          </w:p>
        </w:tc>
      </w:tr>
      <w:tr w:rsidR="00B4479C" w:rsidRPr="007B7C57" w:rsidTr="00240ED7">
        <w:trPr>
          <w:trHeight w:val="400"/>
        </w:trPr>
        <w:tc>
          <w:tcPr>
            <w:tcW w:w="1724" w:type="dxa"/>
            <w:tcBorders>
              <w:top w:val="single" w:sz="4" w:space="0" w:color="000000"/>
              <w:left w:val="double" w:sz="1" w:space="0" w:color="000000"/>
              <w:bottom w:val="single" w:sz="4" w:space="0" w:color="000000"/>
            </w:tcBorders>
            <w:shd w:val="clear" w:color="auto" w:fill="auto"/>
          </w:tcPr>
          <w:p w:rsidR="00B4479C" w:rsidRPr="00C55CC7" w:rsidRDefault="00987306" w:rsidP="0068491C">
            <w:pPr>
              <w:rPr>
                <w:rFonts w:ascii="Tahoma" w:hAnsi="Tahoma" w:cs="Tahoma"/>
                <w:color w:val="000000" w:themeColor="text1"/>
                <w:sz w:val="24"/>
                <w:szCs w:val="24"/>
              </w:rPr>
            </w:pPr>
            <w:r>
              <w:rPr>
                <w:rFonts w:ascii="Tahoma" w:hAnsi="Tahoma" w:cs="Tahoma"/>
                <w:color w:val="000000" w:themeColor="text1"/>
                <w:sz w:val="24"/>
                <w:szCs w:val="24"/>
              </w:rPr>
              <w:t>27.01.2025</w:t>
            </w:r>
          </w:p>
          <w:p w:rsidR="00FF3879" w:rsidRPr="00C55CC7" w:rsidRDefault="00FF3879" w:rsidP="0068491C">
            <w:pPr>
              <w:rPr>
                <w:rFonts w:ascii="Tahoma" w:hAnsi="Tahoma" w:cs="Tahoma"/>
                <w:color w:val="000000" w:themeColor="text1"/>
                <w:sz w:val="24"/>
                <w:szCs w:val="24"/>
              </w:rPr>
            </w:pPr>
          </w:p>
        </w:tc>
        <w:tc>
          <w:tcPr>
            <w:tcW w:w="5081" w:type="dxa"/>
            <w:tcBorders>
              <w:top w:val="single" w:sz="4" w:space="0" w:color="000000"/>
              <w:left w:val="single" w:sz="4" w:space="0" w:color="000000"/>
              <w:bottom w:val="single" w:sz="4" w:space="0" w:color="000000"/>
            </w:tcBorders>
            <w:shd w:val="clear" w:color="auto" w:fill="auto"/>
          </w:tcPr>
          <w:p w:rsidR="00B4479C" w:rsidRPr="00C55CC7" w:rsidRDefault="00987306" w:rsidP="00EC3949">
            <w:pPr>
              <w:rPr>
                <w:rFonts w:ascii="Tahoma" w:hAnsi="Tahoma" w:cs="Tahoma"/>
                <w:color w:val="000000" w:themeColor="text1"/>
                <w:sz w:val="24"/>
                <w:szCs w:val="24"/>
              </w:rPr>
            </w:pPr>
            <w:r>
              <w:rPr>
                <w:rFonts w:ascii="Tahoma" w:hAnsi="Tahoma" w:cs="Tahoma"/>
                <w:color w:val="000000" w:themeColor="text1"/>
                <w:sz w:val="24"/>
                <w:szCs w:val="24"/>
              </w:rPr>
              <w:t>Turniej Warcabowy o Puchar Starosty Kwidzyńskiego</w:t>
            </w:r>
          </w:p>
        </w:tc>
        <w:tc>
          <w:tcPr>
            <w:tcW w:w="1701" w:type="dxa"/>
            <w:tcBorders>
              <w:top w:val="single" w:sz="4" w:space="0" w:color="000000"/>
              <w:left w:val="single" w:sz="4" w:space="0" w:color="000000"/>
              <w:bottom w:val="single" w:sz="4" w:space="0" w:color="000000"/>
            </w:tcBorders>
            <w:shd w:val="clear" w:color="auto" w:fill="auto"/>
          </w:tcPr>
          <w:p w:rsidR="00B4479C" w:rsidRPr="00C55CC7" w:rsidRDefault="00987306" w:rsidP="0068491C">
            <w:pPr>
              <w:jc w:val="center"/>
              <w:rPr>
                <w:rFonts w:ascii="Tahoma" w:hAnsi="Tahoma" w:cs="Tahoma"/>
                <w:color w:val="000000" w:themeColor="text1"/>
                <w:sz w:val="24"/>
                <w:szCs w:val="24"/>
              </w:rPr>
            </w:pPr>
            <w:r>
              <w:rPr>
                <w:rFonts w:ascii="Tahoma" w:hAnsi="Tahoma" w:cs="Tahoma"/>
                <w:color w:val="000000" w:themeColor="text1"/>
                <w:sz w:val="24"/>
                <w:szCs w:val="24"/>
              </w:rPr>
              <w:t>13</w:t>
            </w:r>
          </w:p>
        </w:tc>
        <w:tc>
          <w:tcPr>
            <w:tcW w:w="1776" w:type="dxa"/>
            <w:tcBorders>
              <w:top w:val="single" w:sz="4" w:space="0" w:color="000000"/>
              <w:left w:val="single" w:sz="4" w:space="0" w:color="000000"/>
              <w:bottom w:val="single" w:sz="4" w:space="0" w:color="000000"/>
              <w:right w:val="double" w:sz="1" w:space="0" w:color="000000"/>
            </w:tcBorders>
            <w:shd w:val="clear" w:color="auto" w:fill="auto"/>
          </w:tcPr>
          <w:p w:rsidR="00B4479C" w:rsidRPr="00C55CC7" w:rsidRDefault="00C03F85" w:rsidP="000A697F">
            <w:pPr>
              <w:jc w:val="center"/>
              <w:rPr>
                <w:rFonts w:ascii="Tahoma" w:hAnsi="Tahoma" w:cs="Tahoma"/>
                <w:color w:val="000000" w:themeColor="text1"/>
                <w:sz w:val="24"/>
                <w:szCs w:val="24"/>
              </w:rPr>
            </w:pPr>
            <w:r>
              <w:rPr>
                <w:rFonts w:ascii="Tahoma" w:hAnsi="Tahoma" w:cs="Tahoma"/>
                <w:color w:val="000000" w:themeColor="text1"/>
                <w:sz w:val="24"/>
                <w:szCs w:val="24"/>
              </w:rPr>
              <w:t>Górki</w:t>
            </w:r>
          </w:p>
        </w:tc>
      </w:tr>
      <w:tr w:rsidR="00C411A1" w:rsidRPr="007B7C57" w:rsidTr="00240ED7">
        <w:trPr>
          <w:trHeight w:val="272"/>
        </w:trPr>
        <w:tc>
          <w:tcPr>
            <w:tcW w:w="1724" w:type="dxa"/>
            <w:tcBorders>
              <w:top w:val="single" w:sz="4" w:space="0" w:color="000000"/>
              <w:left w:val="double" w:sz="1" w:space="0" w:color="000000"/>
              <w:bottom w:val="single" w:sz="4" w:space="0" w:color="000000"/>
            </w:tcBorders>
            <w:shd w:val="clear" w:color="auto" w:fill="auto"/>
          </w:tcPr>
          <w:p w:rsidR="008419DC" w:rsidRPr="00C55CC7" w:rsidRDefault="00987306" w:rsidP="0068491C">
            <w:pPr>
              <w:rPr>
                <w:rFonts w:ascii="Tahoma" w:hAnsi="Tahoma" w:cs="Tahoma"/>
                <w:color w:val="000000" w:themeColor="text1"/>
                <w:sz w:val="24"/>
                <w:szCs w:val="24"/>
              </w:rPr>
            </w:pPr>
            <w:r>
              <w:rPr>
                <w:rFonts w:ascii="Tahoma" w:hAnsi="Tahoma" w:cs="Tahoma"/>
                <w:color w:val="000000" w:themeColor="text1"/>
                <w:sz w:val="24"/>
                <w:szCs w:val="24"/>
              </w:rPr>
              <w:t>3.03.2025</w:t>
            </w:r>
          </w:p>
        </w:tc>
        <w:tc>
          <w:tcPr>
            <w:tcW w:w="5081" w:type="dxa"/>
            <w:tcBorders>
              <w:top w:val="single" w:sz="4" w:space="0" w:color="000000"/>
              <w:left w:val="single" w:sz="4" w:space="0" w:color="000000"/>
              <w:bottom w:val="single" w:sz="4" w:space="0" w:color="000000"/>
            </w:tcBorders>
            <w:shd w:val="clear" w:color="auto" w:fill="auto"/>
          </w:tcPr>
          <w:p w:rsidR="00C411A1" w:rsidRPr="00C55CC7" w:rsidRDefault="00987306" w:rsidP="00114D0A">
            <w:pPr>
              <w:rPr>
                <w:rFonts w:ascii="Tahoma" w:hAnsi="Tahoma" w:cs="Tahoma"/>
                <w:color w:val="000000" w:themeColor="text1"/>
                <w:sz w:val="24"/>
                <w:szCs w:val="24"/>
              </w:rPr>
            </w:pPr>
            <w:r>
              <w:rPr>
                <w:rFonts w:ascii="Tahoma" w:hAnsi="Tahoma" w:cs="Tahoma"/>
                <w:color w:val="000000" w:themeColor="text1"/>
                <w:sz w:val="24"/>
                <w:szCs w:val="24"/>
              </w:rPr>
              <w:t>Projekt „Trzymaj formę”</w:t>
            </w:r>
          </w:p>
        </w:tc>
        <w:tc>
          <w:tcPr>
            <w:tcW w:w="1701" w:type="dxa"/>
            <w:tcBorders>
              <w:top w:val="single" w:sz="4" w:space="0" w:color="000000"/>
              <w:left w:val="single" w:sz="4" w:space="0" w:color="000000"/>
              <w:bottom w:val="single" w:sz="4" w:space="0" w:color="000000"/>
            </w:tcBorders>
            <w:shd w:val="clear" w:color="auto" w:fill="auto"/>
          </w:tcPr>
          <w:p w:rsidR="00C411A1" w:rsidRPr="00C55CC7" w:rsidRDefault="00987306" w:rsidP="0068491C">
            <w:pPr>
              <w:jc w:val="center"/>
              <w:rPr>
                <w:rFonts w:ascii="Tahoma" w:hAnsi="Tahoma" w:cs="Tahoma"/>
                <w:color w:val="000000" w:themeColor="text1"/>
                <w:sz w:val="24"/>
                <w:szCs w:val="24"/>
              </w:rPr>
            </w:pPr>
            <w:r>
              <w:rPr>
                <w:rFonts w:ascii="Tahoma" w:hAnsi="Tahoma" w:cs="Tahoma"/>
                <w:color w:val="000000" w:themeColor="text1"/>
                <w:sz w:val="24"/>
                <w:szCs w:val="24"/>
              </w:rPr>
              <w:t>47</w:t>
            </w:r>
          </w:p>
        </w:tc>
        <w:tc>
          <w:tcPr>
            <w:tcW w:w="1776" w:type="dxa"/>
            <w:tcBorders>
              <w:top w:val="single" w:sz="4" w:space="0" w:color="000000"/>
              <w:left w:val="single" w:sz="4" w:space="0" w:color="000000"/>
              <w:bottom w:val="single" w:sz="4" w:space="0" w:color="000000"/>
              <w:right w:val="double" w:sz="1" w:space="0" w:color="000000"/>
            </w:tcBorders>
            <w:shd w:val="clear" w:color="auto" w:fill="auto"/>
          </w:tcPr>
          <w:p w:rsidR="00C411A1" w:rsidRPr="00C55CC7" w:rsidRDefault="00987306" w:rsidP="0068491C">
            <w:pPr>
              <w:jc w:val="center"/>
              <w:rPr>
                <w:rFonts w:ascii="Tahoma" w:hAnsi="Tahoma" w:cs="Tahoma"/>
                <w:color w:val="000000" w:themeColor="text1"/>
                <w:sz w:val="24"/>
                <w:szCs w:val="24"/>
              </w:rPr>
            </w:pPr>
            <w:r>
              <w:rPr>
                <w:rFonts w:ascii="Tahoma" w:hAnsi="Tahoma" w:cs="Tahoma"/>
                <w:color w:val="000000" w:themeColor="text1"/>
                <w:sz w:val="24"/>
                <w:szCs w:val="24"/>
              </w:rPr>
              <w:t>Górki</w:t>
            </w:r>
          </w:p>
        </w:tc>
      </w:tr>
      <w:tr w:rsidR="008C5686" w:rsidRPr="007B7C57" w:rsidTr="00240ED7">
        <w:trPr>
          <w:trHeight w:val="272"/>
        </w:trPr>
        <w:tc>
          <w:tcPr>
            <w:tcW w:w="1724" w:type="dxa"/>
            <w:tcBorders>
              <w:top w:val="single" w:sz="4" w:space="0" w:color="000000"/>
              <w:left w:val="double" w:sz="1" w:space="0" w:color="000000"/>
              <w:bottom w:val="single" w:sz="4" w:space="0" w:color="000000"/>
            </w:tcBorders>
            <w:shd w:val="clear" w:color="auto" w:fill="auto"/>
          </w:tcPr>
          <w:p w:rsidR="008C5686" w:rsidRPr="00C55CC7" w:rsidRDefault="004E5B61" w:rsidP="0068491C">
            <w:pPr>
              <w:rPr>
                <w:rFonts w:ascii="Tahoma" w:hAnsi="Tahoma" w:cs="Tahoma"/>
                <w:color w:val="000000" w:themeColor="text1"/>
                <w:sz w:val="24"/>
                <w:szCs w:val="24"/>
              </w:rPr>
            </w:pPr>
            <w:r>
              <w:rPr>
                <w:rFonts w:ascii="Tahoma" w:hAnsi="Tahoma" w:cs="Tahoma"/>
                <w:color w:val="000000" w:themeColor="text1"/>
                <w:sz w:val="24"/>
                <w:szCs w:val="24"/>
              </w:rPr>
              <w:t>5</w:t>
            </w:r>
            <w:r w:rsidR="00987306">
              <w:rPr>
                <w:rFonts w:ascii="Tahoma" w:hAnsi="Tahoma" w:cs="Tahoma"/>
                <w:color w:val="000000" w:themeColor="text1"/>
                <w:sz w:val="24"/>
                <w:szCs w:val="24"/>
              </w:rPr>
              <w:t>.0</w:t>
            </w:r>
            <w:r>
              <w:rPr>
                <w:rFonts w:ascii="Tahoma" w:hAnsi="Tahoma" w:cs="Tahoma"/>
                <w:color w:val="000000" w:themeColor="text1"/>
                <w:sz w:val="24"/>
                <w:szCs w:val="24"/>
              </w:rPr>
              <w:t>4</w:t>
            </w:r>
            <w:r w:rsidR="00987306">
              <w:rPr>
                <w:rFonts w:ascii="Tahoma" w:hAnsi="Tahoma" w:cs="Tahoma"/>
                <w:color w:val="000000" w:themeColor="text1"/>
                <w:sz w:val="24"/>
                <w:szCs w:val="24"/>
              </w:rPr>
              <w:t>.2025</w:t>
            </w:r>
          </w:p>
        </w:tc>
        <w:tc>
          <w:tcPr>
            <w:tcW w:w="5081" w:type="dxa"/>
            <w:tcBorders>
              <w:top w:val="single" w:sz="4" w:space="0" w:color="000000"/>
              <w:left w:val="single" w:sz="4" w:space="0" w:color="000000"/>
              <w:bottom w:val="single" w:sz="4" w:space="0" w:color="000000"/>
            </w:tcBorders>
            <w:shd w:val="clear" w:color="auto" w:fill="auto"/>
          </w:tcPr>
          <w:p w:rsidR="008C5686" w:rsidRPr="00C55CC7" w:rsidRDefault="004E5B61" w:rsidP="00114D0A">
            <w:pPr>
              <w:rPr>
                <w:rFonts w:ascii="Tahoma" w:hAnsi="Tahoma" w:cs="Tahoma"/>
                <w:color w:val="000000" w:themeColor="text1"/>
                <w:sz w:val="24"/>
                <w:szCs w:val="24"/>
              </w:rPr>
            </w:pPr>
            <w:r>
              <w:rPr>
                <w:rFonts w:ascii="Tahoma" w:hAnsi="Tahoma" w:cs="Tahoma"/>
                <w:color w:val="000000" w:themeColor="text1"/>
                <w:sz w:val="24"/>
                <w:szCs w:val="24"/>
              </w:rPr>
              <w:t>XX Bieg Osób Niepełnosprawnych</w:t>
            </w:r>
            <w:r w:rsidR="00A040E9" w:rsidRPr="00C55CC7">
              <w:rPr>
                <w:rFonts w:ascii="Tahoma" w:hAnsi="Tahoma" w:cs="Tahoma"/>
                <w:bCs/>
                <w:color w:val="000000" w:themeColor="text1"/>
                <w:sz w:val="24"/>
                <w:szCs w:val="24"/>
              </w:rPr>
              <w:t xml:space="preserve"> </w:t>
            </w:r>
          </w:p>
        </w:tc>
        <w:tc>
          <w:tcPr>
            <w:tcW w:w="1701" w:type="dxa"/>
            <w:tcBorders>
              <w:top w:val="single" w:sz="4" w:space="0" w:color="000000"/>
              <w:left w:val="single" w:sz="4" w:space="0" w:color="000000"/>
              <w:bottom w:val="single" w:sz="4" w:space="0" w:color="000000"/>
            </w:tcBorders>
            <w:shd w:val="clear" w:color="auto" w:fill="auto"/>
          </w:tcPr>
          <w:p w:rsidR="008C5686" w:rsidRPr="00C55CC7" w:rsidRDefault="00987306" w:rsidP="0068491C">
            <w:pPr>
              <w:jc w:val="center"/>
              <w:rPr>
                <w:rFonts w:ascii="Tahoma" w:hAnsi="Tahoma" w:cs="Tahoma"/>
                <w:color w:val="000000" w:themeColor="text1"/>
                <w:sz w:val="24"/>
                <w:szCs w:val="24"/>
              </w:rPr>
            </w:pPr>
            <w:r>
              <w:rPr>
                <w:rFonts w:ascii="Tahoma" w:hAnsi="Tahoma" w:cs="Tahoma"/>
                <w:color w:val="000000" w:themeColor="text1"/>
                <w:sz w:val="24"/>
                <w:szCs w:val="24"/>
              </w:rPr>
              <w:t>10</w:t>
            </w:r>
          </w:p>
        </w:tc>
        <w:tc>
          <w:tcPr>
            <w:tcW w:w="1776" w:type="dxa"/>
            <w:tcBorders>
              <w:top w:val="single" w:sz="4" w:space="0" w:color="000000"/>
              <w:left w:val="single" w:sz="4" w:space="0" w:color="000000"/>
              <w:bottom w:val="single" w:sz="4" w:space="0" w:color="000000"/>
              <w:right w:val="double" w:sz="1" w:space="0" w:color="000000"/>
            </w:tcBorders>
            <w:shd w:val="clear" w:color="auto" w:fill="auto"/>
          </w:tcPr>
          <w:p w:rsidR="008C5686" w:rsidRPr="00C55CC7" w:rsidRDefault="00987306" w:rsidP="0068491C">
            <w:pPr>
              <w:jc w:val="center"/>
              <w:rPr>
                <w:rFonts w:ascii="Tahoma" w:hAnsi="Tahoma" w:cs="Tahoma"/>
                <w:color w:val="000000" w:themeColor="text1"/>
                <w:sz w:val="24"/>
                <w:szCs w:val="24"/>
              </w:rPr>
            </w:pPr>
            <w:r>
              <w:rPr>
                <w:rFonts w:ascii="Tahoma" w:hAnsi="Tahoma" w:cs="Tahoma"/>
                <w:color w:val="000000" w:themeColor="text1"/>
                <w:sz w:val="24"/>
                <w:szCs w:val="24"/>
              </w:rPr>
              <w:t>Kwidzyn</w:t>
            </w:r>
          </w:p>
        </w:tc>
      </w:tr>
      <w:tr w:rsidR="00122051" w:rsidRPr="007B7C57" w:rsidTr="00240ED7">
        <w:trPr>
          <w:trHeight w:val="272"/>
        </w:trPr>
        <w:tc>
          <w:tcPr>
            <w:tcW w:w="1724" w:type="dxa"/>
            <w:tcBorders>
              <w:top w:val="single" w:sz="4" w:space="0" w:color="000000"/>
              <w:left w:val="double" w:sz="1" w:space="0" w:color="000000"/>
              <w:bottom w:val="single" w:sz="4" w:space="0" w:color="000000"/>
            </w:tcBorders>
            <w:shd w:val="clear" w:color="auto" w:fill="auto"/>
          </w:tcPr>
          <w:p w:rsidR="00122051" w:rsidRPr="00C55CC7" w:rsidRDefault="004E5B61" w:rsidP="0068491C">
            <w:pPr>
              <w:rPr>
                <w:rFonts w:ascii="Tahoma" w:hAnsi="Tahoma" w:cs="Tahoma"/>
                <w:color w:val="000000" w:themeColor="text1"/>
                <w:sz w:val="24"/>
                <w:szCs w:val="24"/>
              </w:rPr>
            </w:pPr>
            <w:r>
              <w:rPr>
                <w:rFonts w:ascii="Tahoma" w:hAnsi="Tahoma" w:cs="Tahoma"/>
                <w:color w:val="000000" w:themeColor="text1"/>
                <w:sz w:val="24"/>
                <w:szCs w:val="24"/>
              </w:rPr>
              <w:t>6.06.2025</w:t>
            </w:r>
          </w:p>
        </w:tc>
        <w:tc>
          <w:tcPr>
            <w:tcW w:w="5081" w:type="dxa"/>
            <w:tcBorders>
              <w:top w:val="single" w:sz="4" w:space="0" w:color="000000"/>
              <w:left w:val="single" w:sz="4" w:space="0" w:color="000000"/>
              <w:bottom w:val="single" w:sz="4" w:space="0" w:color="000000"/>
            </w:tcBorders>
            <w:shd w:val="clear" w:color="auto" w:fill="auto"/>
          </w:tcPr>
          <w:p w:rsidR="00773A40" w:rsidRPr="00C55CC7" w:rsidRDefault="004E5B61" w:rsidP="008C5686">
            <w:pPr>
              <w:rPr>
                <w:rFonts w:ascii="Tahoma" w:hAnsi="Tahoma" w:cs="Tahoma"/>
                <w:color w:val="000000" w:themeColor="text1"/>
                <w:sz w:val="24"/>
                <w:szCs w:val="24"/>
              </w:rPr>
            </w:pPr>
            <w:r>
              <w:rPr>
                <w:rFonts w:ascii="Tahoma" w:hAnsi="Tahoma" w:cs="Tahoma"/>
                <w:color w:val="000000" w:themeColor="text1"/>
                <w:sz w:val="24"/>
                <w:szCs w:val="24"/>
              </w:rPr>
              <w:t>„Niepokonani” I Spartakiada dla Osób Niepełnosprawnych z Miasta Kwidzyna</w:t>
            </w:r>
          </w:p>
        </w:tc>
        <w:tc>
          <w:tcPr>
            <w:tcW w:w="1701" w:type="dxa"/>
            <w:tcBorders>
              <w:top w:val="single" w:sz="4" w:space="0" w:color="000000"/>
              <w:left w:val="single" w:sz="4" w:space="0" w:color="000000"/>
              <w:bottom w:val="single" w:sz="4" w:space="0" w:color="000000"/>
            </w:tcBorders>
            <w:shd w:val="clear" w:color="auto" w:fill="auto"/>
          </w:tcPr>
          <w:p w:rsidR="00122051" w:rsidRPr="00C55CC7" w:rsidRDefault="004E5B61" w:rsidP="0068491C">
            <w:pPr>
              <w:jc w:val="center"/>
              <w:rPr>
                <w:rFonts w:ascii="Tahoma" w:hAnsi="Tahoma" w:cs="Tahoma"/>
                <w:color w:val="000000" w:themeColor="text1"/>
                <w:sz w:val="24"/>
                <w:szCs w:val="24"/>
              </w:rPr>
            </w:pPr>
            <w:r>
              <w:rPr>
                <w:rFonts w:ascii="Tahoma" w:hAnsi="Tahoma" w:cs="Tahoma"/>
                <w:color w:val="000000" w:themeColor="text1"/>
                <w:sz w:val="24"/>
                <w:szCs w:val="24"/>
              </w:rPr>
              <w:t>5</w:t>
            </w:r>
          </w:p>
        </w:tc>
        <w:tc>
          <w:tcPr>
            <w:tcW w:w="1776" w:type="dxa"/>
            <w:tcBorders>
              <w:top w:val="single" w:sz="4" w:space="0" w:color="000000"/>
              <w:left w:val="single" w:sz="4" w:space="0" w:color="000000"/>
              <w:bottom w:val="single" w:sz="4" w:space="0" w:color="000000"/>
              <w:right w:val="double" w:sz="1" w:space="0" w:color="000000"/>
            </w:tcBorders>
            <w:shd w:val="clear" w:color="auto" w:fill="auto"/>
          </w:tcPr>
          <w:p w:rsidR="00122051" w:rsidRPr="00C55CC7" w:rsidRDefault="006A5299" w:rsidP="0068491C">
            <w:pPr>
              <w:jc w:val="center"/>
              <w:rPr>
                <w:rFonts w:ascii="Tahoma" w:hAnsi="Tahoma" w:cs="Tahoma"/>
                <w:color w:val="000000" w:themeColor="text1"/>
                <w:sz w:val="24"/>
                <w:szCs w:val="24"/>
              </w:rPr>
            </w:pPr>
            <w:r w:rsidRPr="00C55CC7">
              <w:rPr>
                <w:rFonts w:ascii="Tahoma" w:hAnsi="Tahoma" w:cs="Tahoma"/>
                <w:color w:val="000000" w:themeColor="text1"/>
                <w:sz w:val="24"/>
                <w:szCs w:val="24"/>
              </w:rPr>
              <w:t>G</w:t>
            </w:r>
            <w:r w:rsidR="004E5B61">
              <w:rPr>
                <w:rFonts w:ascii="Tahoma" w:hAnsi="Tahoma" w:cs="Tahoma"/>
                <w:color w:val="000000" w:themeColor="text1"/>
                <w:sz w:val="24"/>
                <w:szCs w:val="24"/>
              </w:rPr>
              <w:t>órki</w:t>
            </w:r>
          </w:p>
        </w:tc>
      </w:tr>
      <w:tr w:rsidR="00B06B70" w:rsidRPr="007B7C57" w:rsidTr="00240ED7">
        <w:trPr>
          <w:trHeight w:val="272"/>
        </w:trPr>
        <w:tc>
          <w:tcPr>
            <w:tcW w:w="1724" w:type="dxa"/>
            <w:tcBorders>
              <w:top w:val="single" w:sz="4" w:space="0" w:color="000000"/>
              <w:left w:val="double" w:sz="1" w:space="0" w:color="000000"/>
              <w:bottom w:val="single" w:sz="4" w:space="0" w:color="000000"/>
            </w:tcBorders>
            <w:shd w:val="clear" w:color="auto" w:fill="auto"/>
          </w:tcPr>
          <w:p w:rsidR="00B06B70" w:rsidRPr="00C55CC7" w:rsidRDefault="00773A40" w:rsidP="0068491C">
            <w:pPr>
              <w:rPr>
                <w:rFonts w:ascii="Tahoma" w:hAnsi="Tahoma" w:cs="Tahoma"/>
                <w:color w:val="000000" w:themeColor="text1"/>
                <w:sz w:val="24"/>
                <w:szCs w:val="24"/>
              </w:rPr>
            </w:pPr>
            <w:r>
              <w:rPr>
                <w:rFonts w:ascii="Tahoma" w:hAnsi="Tahoma" w:cs="Tahoma"/>
                <w:color w:val="000000" w:themeColor="text1"/>
                <w:sz w:val="24"/>
                <w:szCs w:val="24"/>
              </w:rPr>
              <w:t>08.06</w:t>
            </w:r>
            <w:r w:rsidR="000D00F3" w:rsidRPr="00C55CC7">
              <w:rPr>
                <w:rFonts w:ascii="Tahoma" w:hAnsi="Tahoma" w:cs="Tahoma"/>
                <w:color w:val="000000" w:themeColor="text1"/>
                <w:sz w:val="24"/>
                <w:szCs w:val="24"/>
              </w:rPr>
              <w:t>.202</w:t>
            </w:r>
            <w:r>
              <w:rPr>
                <w:rFonts w:ascii="Tahoma" w:hAnsi="Tahoma" w:cs="Tahoma"/>
                <w:color w:val="000000" w:themeColor="text1"/>
                <w:sz w:val="24"/>
                <w:szCs w:val="24"/>
              </w:rPr>
              <w:t>5</w:t>
            </w:r>
          </w:p>
        </w:tc>
        <w:tc>
          <w:tcPr>
            <w:tcW w:w="5081" w:type="dxa"/>
            <w:tcBorders>
              <w:top w:val="single" w:sz="4" w:space="0" w:color="000000"/>
              <w:left w:val="single" w:sz="4" w:space="0" w:color="000000"/>
              <w:bottom w:val="single" w:sz="4" w:space="0" w:color="000000"/>
            </w:tcBorders>
            <w:shd w:val="clear" w:color="auto" w:fill="auto"/>
          </w:tcPr>
          <w:p w:rsidR="00B06B70" w:rsidRPr="00C55CC7" w:rsidRDefault="006F5410" w:rsidP="00773A40">
            <w:pPr>
              <w:rPr>
                <w:rFonts w:ascii="Tahoma" w:hAnsi="Tahoma" w:cs="Tahoma"/>
                <w:color w:val="000000" w:themeColor="text1"/>
                <w:sz w:val="24"/>
                <w:szCs w:val="24"/>
              </w:rPr>
            </w:pPr>
            <w:proofErr w:type="spellStart"/>
            <w:r w:rsidRPr="00C55CC7">
              <w:rPr>
                <w:rFonts w:ascii="Tahoma" w:hAnsi="Tahoma" w:cs="Tahoma"/>
                <w:color w:val="000000" w:themeColor="text1"/>
                <w:sz w:val="24"/>
                <w:szCs w:val="24"/>
              </w:rPr>
              <w:t>Międzywarsztatowe</w:t>
            </w:r>
            <w:proofErr w:type="spellEnd"/>
            <w:r w:rsidRPr="00C55CC7">
              <w:rPr>
                <w:rFonts w:ascii="Tahoma" w:hAnsi="Tahoma" w:cs="Tahoma"/>
                <w:color w:val="000000" w:themeColor="text1"/>
                <w:sz w:val="24"/>
                <w:szCs w:val="24"/>
              </w:rPr>
              <w:t xml:space="preserve"> Zawody Wędkarsko-Spławikowe dla Osób Niepełnosprawnych. </w:t>
            </w:r>
          </w:p>
        </w:tc>
        <w:tc>
          <w:tcPr>
            <w:tcW w:w="1701" w:type="dxa"/>
            <w:tcBorders>
              <w:top w:val="single" w:sz="4" w:space="0" w:color="000000"/>
              <w:left w:val="single" w:sz="4" w:space="0" w:color="000000"/>
              <w:bottom w:val="single" w:sz="4" w:space="0" w:color="000000"/>
            </w:tcBorders>
            <w:shd w:val="clear" w:color="auto" w:fill="auto"/>
          </w:tcPr>
          <w:p w:rsidR="00B06B70" w:rsidRPr="00C55CC7" w:rsidRDefault="00C35D18" w:rsidP="0068491C">
            <w:pPr>
              <w:jc w:val="center"/>
              <w:rPr>
                <w:rFonts w:ascii="Tahoma" w:hAnsi="Tahoma" w:cs="Tahoma"/>
                <w:color w:val="000000" w:themeColor="text1"/>
                <w:sz w:val="24"/>
                <w:szCs w:val="24"/>
              </w:rPr>
            </w:pPr>
            <w:r w:rsidRPr="00C55CC7">
              <w:rPr>
                <w:rFonts w:ascii="Tahoma" w:hAnsi="Tahoma" w:cs="Tahoma"/>
                <w:color w:val="000000" w:themeColor="text1"/>
                <w:sz w:val="24"/>
                <w:szCs w:val="24"/>
              </w:rPr>
              <w:t>3</w:t>
            </w:r>
          </w:p>
        </w:tc>
        <w:tc>
          <w:tcPr>
            <w:tcW w:w="1776" w:type="dxa"/>
            <w:tcBorders>
              <w:top w:val="single" w:sz="4" w:space="0" w:color="000000"/>
              <w:left w:val="single" w:sz="4" w:space="0" w:color="000000"/>
              <w:bottom w:val="single" w:sz="4" w:space="0" w:color="000000"/>
              <w:right w:val="double" w:sz="1" w:space="0" w:color="000000"/>
            </w:tcBorders>
            <w:shd w:val="clear" w:color="auto" w:fill="auto"/>
          </w:tcPr>
          <w:p w:rsidR="00B06B70" w:rsidRPr="00C55CC7" w:rsidRDefault="006F5410" w:rsidP="0068491C">
            <w:pPr>
              <w:jc w:val="center"/>
              <w:rPr>
                <w:rFonts w:ascii="Tahoma" w:hAnsi="Tahoma" w:cs="Tahoma"/>
                <w:color w:val="000000" w:themeColor="text1"/>
                <w:sz w:val="24"/>
                <w:szCs w:val="24"/>
              </w:rPr>
            </w:pPr>
            <w:r w:rsidRPr="00C55CC7">
              <w:rPr>
                <w:rFonts w:ascii="Tahoma" w:hAnsi="Tahoma" w:cs="Tahoma"/>
                <w:color w:val="000000" w:themeColor="text1"/>
                <w:sz w:val="24"/>
                <w:szCs w:val="24"/>
              </w:rPr>
              <w:t>Górki</w:t>
            </w:r>
          </w:p>
        </w:tc>
      </w:tr>
      <w:tr w:rsidR="00773A40" w:rsidRPr="007B7C57" w:rsidTr="00240ED7">
        <w:trPr>
          <w:trHeight w:val="272"/>
        </w:trPr>
        <w:tc>
          <w:tcPr>
            <w:tcW w:w="1724" w:type="dxa"/>
            <w:tcBorders>
              <w:top w:val="single" w:sz="4" w:space="0" w:color="000000"/>
              <w:left w:val="double" w:sz="1" w:space="0" w:color="000000"/>
              <w:bottom w:val="single" w:sz="4" w:space="0" w:color="000000"/>
            </w:tcBorders>
            <w:shd w:val="clear" w:color="auto" w:fill="auto"/>
          </w:tcPr>
          <w:p w:rsidR="00773A40" w:rsidRDefault="00773A40" w:rsidP="0068491C">
            <w:pPr>
              <w:rPr>
                <w:rFonts w:ascii="Tahoma" w:hAnsi="Tahoma" w:cs="Tahoma"/>
                <w:color w:val="000000" w:themeColor="text1"/>
                <w:sz w:val="24"/>
                <w:szCs w:val="24"/>
              </w:rPr>
            </w:pPr>
            <w:r>
              <w:rPr>
                <w:rFonts w:ascii="Tahoma" w:hAnsi="Tahoma" w:cs="Tahoma"/>
                <w:color w:val="000000" w:themeColor="text1"/>
                <w:sz w:val="24"/>
                <w:szCs w:val="24"/>
              </w:rPr>
              <w:t>29.10.2025</w:t>
            </w:r>
          </w:p>
        </w:tc>
        <w:tc>
          <w:tcPr>
            <w:tcW w:w="5081" w:type="dxa"/>
            <w:tcBorders>
              <w:top w:val="single" w:sz="4" w:space="0" w:color="000000"/>
              <w:left w:val="single" w:sz="4" w:space="0" w:color="000000"/>
              <w:bottom w:val="single" w:sz="4" w:space="0" w:color="000000"/>
            </w:tcBorders>
            <w:shd w:val="clear" w:color="auto" w:fill="auto"/>
          </w:tcPr>
          <w:p w:rsidR="00773A40" w:rsidRPr="00C55CC7" w:rsidRDefault="00773A40" w:rsidP="006F5410">
            <w:pPr>
              <w:spacing w:line="360" w:lineRule="auto"/>
              <w:rPr>
                <w:rFonts w:ascii="Tahoma" w:hAnsi="Tahoma" w:cs="Tahoma"/>
                <w:color w:val="000000" w:themeColor="text1"/>
                <w:sz w:val="24"/>
                <w:szCs w:val="24"/>
              </w:rPr>
            </w:pPr>
            <w:r>
              <w:rPr>
                <w:rFonts w:ascii="Tahoma" w:hAnsi="Tahoma" w:cs="Tahoma"/>
                <w:color w:val="000000" w:themeColor="text1"/>
                <w:sz w:val="24"/>
                <w:szCs w:val="24"/>
              </w:rPr>
              <w:t>Warsztatowy Turniej Tenisa Stołowego</w:t>
            </w:r>
          </w:p>
        </w:tc>
        <w:tc>
          <w:tcPr>
            <w:tcW w:w="1701" w:type="dxa"/>
            <w:tcBorders>
              <w:top w:val="single" w:sz="4" w:space="0" w:color="000000"/>
              <w:left w:val="single" w:sz="4" w:space="0" w:color="000000"/>
              <w:bottom w:val="single" w:sz="4" w:space="0" w:color="000000"/>
            </w:tcBorders>
            <w:shd w:val="clear" w:color="auto" w:fill="auto"/>
          </w:tcPr>
          <w:p w:rsidR="00773A40" w:rsidRPr="00C55CC7" w:rsidRDefault="00773A40" w:rsidP="0068491C">
            <w:pPr>
              <w:jc w:val="center"/>
              <w:rPr>
                <w:rFonts w:ascii="Tahoma" w:hAnsi="Tahoma" w:cs="Tahoma"/>
                <w:color w:val="000000" w:themeColor="text1"/>
                <w:sz w:val="24"/>
                <w:szCs w:val="24"/>
              </w:rPr>
            </w:pPr>
            <w:r>
              <w:rPr>
                <w:rFonts w:ascii="Tahoma" w:hAnsi="Tahoma" w:cs="Tahoma"/>
                <w:color w:val="000000" w:themeColor="text1"/>
                <w:sz w:val="24"/>
                <w:szCs w:val="24"/>
              </w:rPr>
              <w:t>10</w:t>
            </w:r>
          </w:p>
        </w:tc>
        <w:tc>
          <w:tcPr>
            <w:tcW w:w="1776" w:type="dxa"/>
            <w:tcBorders>
              <w:top w:val="single" w:sz="4" w:space="0" w:color="000000"/>
              <w:left w:val="single" w:sz="4" w:space="0" w:color="000000"/>
              <w:bottom w:val="single" w:sz="4" w:space="0" w:color="000000"/>
              <w:right w:val="double" w:sz="1" w:space="0" w:color="000000"/>
            </w:tcBorders>
            <w:shd w:val="clear" w:color="auto" w:fill="auto"/>
          </w:tcPr>
          <w:p w:rsidR="00773A40" w:rsidRPr="00C55CC7" w:rsidRDefault="00773A40" w:rsidP="0068491C">
            <w:pPr>
              <w:jc w:val="center"/>
              <w:rPr>
                <w:rFonts w:ascii="Tahoma" w:hAnsi="Tahoma" w:cs="Tahoma"/>
                <w:color w:val="000000" w:themeColor="text1"/>
                <w:sz w:val="24"/>
                <w:szCs w:val="24"/>
              </w:rPr>
            </w:pPr>
            <w:r>
              <w:rPr>
                <w:rFonts w:ascii="Tahoma" w:hAnsi="Tahoma" w:cs="Tahoma"/>
                <w:color w:val="000000" w:themeColor="text1"/>
                <w:sz w:val="24"/>
                <w:szCs w:val="24"/>
              </w:rPr>
              <w:t>Górki</w:t>
            </w:r>
          </w:p>
        </w:tc>
      </w:tr>
    </w:tbl>
    <w:p w:rsidR="00072BB0" w:rsidRDefault="00072BB0" w:rsidP="00290D34">
      <w:pPr>
        <w:pStyle w:val="Tekstpodstawowywcity"/>
        <w:suppressAutoHyphens/>
        <w:spacing w:after="0" w:line="360" w:lineRule="auto"/>
        <w:ind w:left="0"/>
        <w:jc w:val="both"/>
        <w:rPr>
          <w:rFonts w:ascii="Tahoma" w:hAnsi="Tahoma" w:cs="Tahoma"/>
          <w:b/>
          <w:bCs/>
          <w:color w:val="FF0000"/>
          <w:sz w:val="24"/>
          <w:szCs w:val="24"/>
        </w:rPr>
      </w:pPr>
    </w:p>
    <w:p w:rsidR="00CC47F8" w:rsidRDefault="00CC47F8" w:rsidP="00290D34">
      <w:pPr>
        <w:pStyle w:val="Tekstpodstawowywcity"/>
        <w:suppressAutoHyphens/>
        <w:spacing w:after="0" w:line="360" w:lineRule="auto"/>
        <w:ind w:left="0"/>
        <w:jc w:val="both"/>
        <w:rPr>
          <w:rFonts w:ascii="Tahoma" w:hAnsi="Tahoma" w:cs="Tahoma"/>
          <w:b/>
          <w:bCs/>
          <w:color w:val="FF0000"/>
          <w:sz w:val="24"/>
          <w:szCs w:val="24"/>
        </w:rPr>
      </w:pPr>
    </w:p>
    <w:p w:rsidR="0005374D" w:rsidRPr="007B7C57" w:rsidRDefault="0005374D" w:rsidP="0005374D">
      <w:pPr>
        <w:rPr>
          <w:rFonts w:ascii="Tahoma" w:hAnsi="Tahoma" w:cs="Tahoma"/>
          <w:b/>
          <w:bCs/>
          <w:color w:val="FF0000"/>
          <w:sz w:val="24"/>
          <w:szCs w:val="24"/>
          <w:u w:val="single"/>
        </w:rPr>
      </w:pPr>
    </w:p>
    <w:p w:rsidR="0005374D" w:rsidRPr="003F160F" w:rsidRDefault="0005374D" w:rsidP="0005374D">
      <w:pPr>
        <w:spacing w:line="360" w:lineRule="auto"/>
        <w:rPr>
          <w:rFonts w:ascii="Tahoma" w:hAnsi="Tahoma" w:cs="Tahoma"/>
          <w:b/>
          <w:bCs/>
          <w:color w:val="000000" w:themeColor="text1"/>
          <w:sz w:val="24"/>
          <w:szCs w:val="24"/>
        </w:rPr>
      </w:pPr>
      <w:r w:rsidRPr="003F160F">
        <w:rPr>
          <w:rFonts w:ascii="Tahoma" w:hAnsi="Tahoma" w:cs="Tahoma"/>
          <w:b/>
          <w:bCs/>
          <w:color w:val="000000" w:themeColor="text1"/>
          <w:sz w:val="24"/>
          <w:szCs w:val="24"/>
        </w:rPr>
        <w:lastRenderedPageBreak/>
        <w:t xml:space="preserve">Uczestnictwo w szkoleniach dokształcających w </w:t>
      </w:r>
      <w:r w:rsidR="008371C0" w:rsidRPr="003F160F">
        <w:rPr>
          <w:rFonts w:ascii="Tahoma" w:hAnsi="Tahoma" w:cs="Tahoma"/>
          <w:b/>
          <w:bCs/>
          <w:color w:val="000000" w:themeColor="text1"/>
          <w:sz w:val="24"/>
          <w:szCs w:val="24"/>
        </w:rPr>
        <w:t>2025</w:t>
      </w:r>
      <w:r w:rsidRPr="003F160F">
        <w:rPr>
          <w:rFonts w:ascii="Tahoma" w:hAnsi="Tahoma" w:cs="Tahoma"/>
          <w:b/>
          <w:bCs/>
          <w:color w:val="000000" w:themeColor="text1"/>
          <w:sz w:val="24"/>
          <w:szCs w:val="24"/>
        </w:rPr>
        <w:t xml:space="preserve"> roku:</w:t>
      </w:r>
    </w:p>
    <w:tbl>
      <w:tblPr>
        <w:tblW w:w="9600" w:type="dxa"/>
        <w:tblInd w:w="-106" w:type="dxa"/>
        <w:tblLayout w:type="fixed"/>
        <w:tblLook w:val="00A0"/>
      </w:tblPr>
      <w:tblGrid>
        <w:gridCol w:w="1774"/>
        <w:gridCol w:w="5948"/>
        <w:gridCol w:w="1878"/>
      </w:tblGrid>
      <w:tr w:rsidR="00A23BCC" w:rsidRPr="003F160F" w:rsidTr="00B01C07">
        <w:tc>
          <w:tcPr>
            <w:tcW w:w="1774" w:type="dxa"/>
            <w:tcBorders>
              <w:top w:val="single" w:sz="4" w:space="0" w:color="000000"/>
              <w:left w:val="single" w:sz="4" w:space="0" w:color="000000"/>
              <w:bottom w:val="single" w:sz="4" w:space="0" w:color="000000"/>
              <w:right w:val="single" w:sz="4" w:space="0" w:color="000000"/>
            </w:tcBorders>
          </w:tcPr>
          <w:p w:rsidR="00A23BCC" w:rsidRPr="003F160F" w:rsidRDefault="00A23BCC" w:rsidP="00A23BCC">
            <w:pPr>
              <w:pStyle w:val="Nagwektabeli"/>
              <w:spacing w:after="0"/>
              <w:rPr>
                <w:rFonts w:ascii="Tahoma" w:hAnsi="Tahoma" w:cs="Tahoma"/>
                <w:color w:val="000000" w:themeColor="text1"/>
              </w:rPr>
            </w:pPr>
            <w:r w:rsidRPr="003F160F">
              <w:rPr>
                <w:rFonts w:ascii="Tahoma" w:hAnsi="Tahoma" w:cs="Tahoma"/>
                <w:color w:val="000000" w:themeColor="text1"/>
              </w:rPr>
              <w:t>Data</w:t>
            </w:r>
          </w:p>
        </w:tc>
        <w:tc>
          <w:tcPr>
            <w:tcW w:w="5948" w:type="dxa"/>
            <w:tcBorders>
              <w:top w:val="single" w:sz="4" w:space="0" w:color="000000"/>
              <w:left w:val="single" w:sz="4" w:space="0" w:color="000000"/>
              <w:bottom w:val="single" w:sz="4" w:space="0" w:color="000000"/>
              <w:right w:val="single" w:sz="4" w:space="0" w:color="000000"/>
            </w:tcBorders>
          </w:tcPr>
          <w:p w:rsidR="00A23BCC" w:rsidRPr="003F160F" w:rsidRDefault="00A23BCC" w:rsidP="00A23BCC">
            <w:pPr>
              <w:pStyle w:val="Nagwektabeli"/>
              <w:spacing w:after="0"/>
              <w:rPr>
                <w:rFonts w:ascii="Tahoma" w:hAnsi="Tahoma" w:cs="Tahoma"/>
                <w:color w:val="000000" w:themeColor="text1"/>
              </w:rPr>
            </w:pPr>
            <w:r w:rsidRPr="003F160F">
              <w:rPr>
                <w:rFonts w:ascii="Tahoma" w:hAnsi="Tahoma" w:cs="Tahoma"/>
                <w:color w:val="000000" w:themeColor="text1"/>
              </w:rPr>
              <w:t>Temat szkolenia</w:t>
            </w:r>
          </w:p>
        </w:tc>
        <w:tc>
          <w:tcPr>
            <w:tcW w:w="1878" w:type="dxa"/>
            <w:tcBorders>
              <w:top w:val="single" w:sz="4" w:space="0" w:color="000000"/>
              <w:left w:val="single" w:sz="4" w:space="0" w:color="000000"/>
              <w:bottom w:val="single" w:sz="4" w:space="0" w:color="000000"/>
              <w:right w:val="single" w:sz="4" w:space="0" w:color="000000"/>
            </w:tcBorders>
          </w:tcPr>
          <w:p w:rsidR="00A23BCC" w:rsidRPr="003F160F" w:rsidRDefault="00A23BCC" w:rsidP="00A23BCC">
            <w:pPr>
              <w:pStyle w:val="Nagwektabeli"/>
              <w:spacing w:after="0"/>
              <w:rPr>
                <w:rFonts w:ascii="Tahoma" w:hAnsi="Tahoma" w:cs="Tahoma"/>
                <w:color w:val="000000" w:themeColor="text1"/>
              </w:rPr>
            </w:pPr>
            <w:r w:rsidRPr="003F160F">
              <w:rPr>
                <w:rFonts w:ascii="Tahoma" w:hAnsi="Tahoma" w:cs="Tahoma"/>
                <w:color w:val="000000" w:themeColor="text1"/>
              </w:rPr>
              <w:t>liczba pracowników</w:t>
            </w:r>
          </w:p>
        </w:tc>
      </w:tr>
      <w:tr w:rsidR="00A23BCC" w:rsidRPr="007B7C57" w:rsidTr="00B01C07">
        <w:tc>
          <w:tcPr>
            <w:tcW w:w="1774" w:type="dxa"/>
            <w:tcBorders>
              <w:top w:val="single" w:sz="4" w:space="0" w:color="000000"/>
              <w:left w:val="single" w:sz="4" w:space="0" w:color="000000"/>
              <w:bottom w:val="single" w:sz="4" w:space="0" w:color="000000"/>
              <w:right w:val="single" w:sz="4" w:space="0" w:color="000000"/>
            </w:tcBorders>
          </w:tcPr>
          <w:p w:rsidR="003F160F" w:rsidRDefault="003F160F" w:rsidP="003F160F">
            <w:pPr>
              <w:pStyle w:val="Nagwektabeli"/>
              <w:spacing w:after="0"/>
              <w:jc w:val="left"/>
              <w:rPr>
                <w:rFonts w:ascii="Tahoma" w:hAnsi="Tahoma" w:cs="Tahoma"/>
                <w:b w:val="0"/>
                <w:i w:val="0"/>
              </w:rPr>
            </w:pPr>
            <w:r>
              <w:rPr>
                <w:rFonts w:ascii="Tahoma" w:hAnsi="Tahoma" w:cs="Tahoma"/>
                <w:b w:val="0"/>
                <w:i w:val="0"/>
              </w:rPr>
              <w:t>06,</w:t>
            </w:r>
            <w:r w:rsidRPr="003F160F">
              <w:rPr>
                <w:rFonts w:ascii="Tahoma" w:hAnsi="Tahoma" w:cs="Tahoma"/>
                <w:b w:val="0"/>
                <w:i w:val="0"/>
              </w:rPr>
              <w:t>13,22.12.</w:t>
            </w:r>
          </w:p>
          <w:p w:rsidR="00A23BCC" w:rsidRPr="007B7C57" w:rsidRDefault="003F160F" w:rsidP="003F160F">
            <w:pPr>
              <w:pStyle w:val="Nagwektabeli"/>
              <w:spacing w:after="0"/>
              <w:jc w:val="left"/>
              <w:rPr>
                <w:rFonts w:ascii="Tahoma" w:hAnsi="Tahoma" w:cs="Tahoma"/>
                <w:b w:val="0"/>
                <w:i w:val="0"/>
                <w:color w:val="FF0000"/>
              </w:rPr>
            </w:pPr>
            <w:r w:rsidRPr="003F160F">
              <w:rPr>
                <w:rFonts w:ascii="Tahoma" w:hAnsi="Tahoma" w:cs="Tahoma"/>
                <w:b w:val="0"/>
                <w:i w:val="0"/>
              </w:rPr>
              <w:t>2025 r.</w:t>
            </w:r>
          </w:p>
        </w:tc>
        <w:tc>
          <w:tcPr>
            <w:tcW w:w="5948" w:type="dxa"/>
            <w:tcBorders>
              <w:top w:val="single" w:sz="4" w:space="0" w:color="000000"/>
              <w:left w:val="single" w:sz="4" w:space="0" w:color="000000"/>
              <w:bottom w:val="single" w:sz="4" w:space="0" w:color="000000"/>
              <w:right w:val="single" w:sz="4" w:space="0" w:color="000000"/>
            </w:tcBorders>
          </w:tcPr>
          <w:p w:rsidR="00A23BCC" w:rsidRPr="003F160F" w:rsidRDefault="003F160F" w:rsidP="00B01C07">
            <w:pPr>
              <w:rPr>
                <w:rFonts w:ascii="Tahoma" w:hAnsi="Tahoma" w:cs="Tahoma"/>
              </w:rPr>
            </w:pPr>
            <w:r w:rsidRPr="003F160F">
              <w:rPr>
                <w:rFonts w:ascii="Tahoma" w:hAnsi="Tahoma" w:cs="Tahoma"/>
              </w:rPr>
              <w:t xml:space="preserve">Obsługa pilarki mechanicznej </w:t>
            </w:r>
            <w:r w:rsidRPr="003F160F">
              <w:rPr>
                <w:rFonts w:ascii="Tahoma" w:hAnsi="Tahoma" w:cs="Tahoma"/>
              </w:rPr>
              <w:br/>
              <w:t>do ścinki drzew klasy III.</w:t>
            </w:r>
          </w:p>
        </w:tc>
        <w:tc>
          <w:tcPr>
            <w:tcW w:w="1878" w:type="dxa"/>
            <w:tcBorders>
              <w:top w:val="single" w:sz="4" w:space="0" w:color="000000"/>
              <w:left w:val="single" w:sz="4" w:space="0" w:color="000000"/>
              <w:bottom w:val="single" w:sz="4" w:space="0" w:color="000000"/>
              <w:right w:val="single" w:sz="4" w:space="0" w:color="000000"/>
            </w:tcBorders>
          </w:tcPr>
          <w:p w:rsidR="00A23BCC" w:rsidRPr="003F160F" w:rsidRDefault="003F160F" w:rsidP="00B01C07">
            <w:pPr>
              <w:pStyle w:val="Nagwektabeli"/>
              <w:spacing w:after="0" w:line="360" w:lineRule="auto"/>
              <w:rPr>
                <w:rFonts w:ascii="Tahoma" w:hAnsi="Tahoma" w:cs="Tahoma"/>
                <w:b w:val="0"/>
                <w:i w:val="0"/>
                <w:color w:val="000000" w:themeColor="text1"/>
              </w:rPr>
            </w:pPr>
            <w:r w:rsidRPr="003F160F">
              <w:rPr>
                <w:rFonts w:ascii="Tahoma" w:hAnsi="Tahoma" w:cs="Tahoma"/>
                <w:b w:val="0"/>
                <w:i w:val="0"/>
                <w:color w:val="000000" w:themeColor="text1"/>
              </w:rPr>
              <w:t>1</w:t>
            </w:r>
          </w:p>
        </w:tc>
      </w:tr>
      <w:tr w:rsidR="003F160F" w:rsidRPr="007B7C57" w:rsidTr="00B01C07">
        <w:tc>
          <w:tcPr>
            <w:tcW w:w="1774" w:type="dxa"/>
            <w:tcBorders>
              <w:top w:val="single" w:sz="4" w:space="0" w:color="000000"/>
              <w:left w:val="single" w:sz="4" w:space="0" w:color="000000"/>
              <w:bottom w:val="single" w:sz="4" w:space="0" w:color="000000"/>
              <w:right w:val="single" w:sz="4" w:space="0" w:color="000000"/>
            </w:tcBorders>
          </w:tcPr>
          <w:p w:rsidR="003F160F" w:rsidRPr="003F160F" w:rsidRDefault="003F160F" w:rsidP="003F160F">
            <w:pPr>
              <w:pStyle w:val="Nagwektabeli"/>
              <w:spacing w:after="0" w:line="360" w:lineRule="auto"/>
              <w:jc w:val="left"/>
              <w:rPr>
                <w:rFonts w:ascii="Tahoma" w:hAnsi="Tahoma" w:cs="Tahoma"/>
                <w:b w:val="0"/>
                <w:i w:val="0"/>
              </w:rPr>
            </w:pPr>
            <w:r w:rsidRPr="003F160F">
              <w:rPr>
                <w:rFonts w:ascii="Tahoma" w:hAnsi="Tahoma" w:cs="Tahoma"/>
                <w:b w:val="0"/>
                <w:i w:val="0"/>
              </w:rPr>
              <w:t>26.11.2025 r.</w:t>
            </w:r>
          </w:p>
        </w:tc>
        <w:tc>
          <w:tcPr>
            <w:tcW w:w="5948" w:type="dxa"/>
            <w:tcBorders>
              <w:top w:val="single" w:sz="4" w:space="0" w:color="000000"/>
              <w:left w:val="single" w:sz="4" w:space="0" w:color="000000"/>
              <w:bottom w:val="single" w:sz="4" w:space="0" w:color="000000"/>
              <w:right w:val="single" w:sz="4" w:space="0" w:color="000000"/>
            </w:tcBorders>
          </w:tcPr>
          <w:p w:rsidR="003F160F" w:rsidRPr="003F160F" w:rsidRDefault="003F160F" w:rsidP="003F160F">
            <w:pPr>
              <w:rPr>
                <w:rFonts w:ascii="Tahoma" w:hAnsi="Tahoma" w:cs="Tahoma"/>
              </w:rPr>
            </w:pPr>
            <w:r w:rsidRPr="003F160F">
              <w:rPr>
                <w:rFonts w:ascii="Tahoma" w:hAnsi="Tahoma" w:cs="Tahoma"/>
              </w:rPr>
              <w:t>„</w:t>
            </w:r>
            <w:proofErr w:type="spellStart"/>
            <w:r w:rsidRPr="003F160F">
              <w:rPr>
                <w:rFonts w:ascii="Tahoma" w:hAnsi="Tahoma" w:cs="Tahoma"/>
              </w:rPr>
              <w:t>Mindfulness</w:t>
            </w:r>
            <w:proofErr w:type="spellEnd"/>
            <w:r w:rsidRPr="003F160F">
              <w:rPr>
                <w:rFonts w:ascii="Tahoma" w:hAnsi="Tahoma" w:cs="Tahoma"/>
              </w:rPr>
              <w:t>. Praktyka uważności i rozwój inteligencji emocjonalnej w odpowiedzi na wypalenie zawodowe”.</w:t>
            </w:r>
          </w:p>
        </w:tc>
        <w:tc>
          <w:tcPr>
            <w:tcW w:w="1878" w:type="dxa"/>
            <w:tcBorders>
              <w:top w:val="single" w:sz="4" w:space="0" w:color="000000"/>
              <w:left w:val="single" w:sz="4" w:space="0" w:color="000000"/>
              <w:bottom w:val="single" w:sz="4" w:space="0" w:color="000000"/>
              <w:right w:val="single" w:sz="4" w:space="0" w:color="000000"/>
            </w:tcBorders>
          </w:tcPr>
          <w:p w:rsidR="003F160F" w:rsidRPr="003F160F" w:rsidRDefault="003F160F" w:rsidP="00B01C07">
            <w:pPr>
              <w:pStyle w:val="Nagwektabeli"/>
              <w:spacing w:after="0" w:line="360" w:lineRule="auto"/>
              <w:rPr>
                <w:rFonts w:ascii="Tahoma" w:hAnsi="Tahoma" w:cs="Tahoma"/>
                <w:b w:val="0"/>
                <w:i w:val="0"/>
                <w:color w:val="000000" w:themeColor="text1"/>
              </w:rPr>
            </w:pPr>
            <w:r>
              <w:rPr>
                <w:rFonts w:ascii="Tahoma" w:hAnsi="Tahoma" w:cs="Tahoma"/>
                <w:b w:val="0"/>
                <w:i w:val="0"/>
                <w:color w:val="000000" w:themeColor="text1"/>
              </w:rPr>
              <w:t>5</w:t>
            </w:r>
          </w:p>
        </w:tc>
      </w:tr>
      <w:tr w:rsidR="003F160F" w:rsidRPr="007B7C57" w:rsidTr="00B01C07">
        <w:tc>
          <w:tcPr>
            <w:tcW w:w="1774" w:type="dxa"/>
            <w:tcBorders>
              <w:top w:val="single" w:sz="4" w:space="0" w:color="000000"/>
              <w:left w:val="single" w:sz="4" w:space="0" w:color="000000"/>
              <w:bottom w:val="single" w:sz="4" w:space="0" w:color="000000"/>
              <w:right w:val="single" w:sz="4" w:space="0" w:color="000000"/>
            </w:tcBorders>
          </w:tcPr>
          <w:p w:rsidR="003F160F" w:rsidRPr="003F160F" w:rsidRDefault="003F160F" w:rsidP="003F160F">
            <w:pPr>
              <w:pStyle w:val="Nagwektabeli"/>
              <w:spacing w:after="0" w:line="360" w:lineRule="auto"/>
              <w:jc w:val="left"/>
              <w:rPr>
                <w:rFonts w:ascii="Tahoma" w:hAnsi="Tahoma" w:cs="Tahoma"/>
                <w:b w:val="0"/>
                <w:i w:val="0"/>
              </w:rPr>
            </w:pPr>
            <w:r w:rsidRPr="003F160F">
              <w:rPr>
                <w:rFonts w:ascii="Tahoma" w:hAnsi="Tahoma" w:cs="Tahoma"/>
                <w:b w:val="0"/>
                <w:i w:val="0"/>
              </w:rPr>
              <w:t>13.11.2025 r.</w:t>
            </w:r>
          </w:p>
        </w:tc>
        <w:tc>
          <w:tcPr>
            <w:tcW w:w="5948" w:type="dxa"/>
            <w:tcBorders>
              <w:top w:val="single" w:sz="4" w:space="0" w:color="000000"/>
              <w:left w:val="single" w:sz="4" w:space="0" w:color="000000"/>
              <w:bottom w:val="single" w:sz="4" w:space="0" w:color="000000"/>
              <w:right w:val="single" w:sz="4" w:space="0" w:color="000000"/>
            </w:tcBorders>
          </w:tcPr>
          <w:p w:rsidR="003F160F" w:rsidRPr="003F160F" w:rsidRDefault="003F160F" w:rsidP="003F160F">
            <w:pPr>
              <w:rPr>
                <w:rFonts w:ascii="Tahoma" w:hAnsi="Tahoma" w:cs="Tahoma"/>
              </w:rPr>
            </w:pPr>
            <w:r w:rsidRPr="003F160F">
              <w:rPr>
                <w:rFonts w:ascii="Tahoma" w:hAnsi="Tahoma" w:cs="Tahoma"/>
              </w:rPr>
              <w:t xml:space="preserve">Pierwsza pomoc </w:t>
            </w:r>
            <w:proofErr w:type="spellStart"/>
            <w:r w:rsidRPr="003F160F">
              <w:rPr>
                <w:rFonts w:ascii="Tahoma" w:hAnsi="Tahoma" w:cs="Tahoma"/>
              </w:rPr>
              <w:t>przedmedyczna</w:t>
            </w:r>
            <w:proofErr w:type="spellEnd"/>
            <w:r w:rsidRPr="003F160F">
              <w:rPr>
                <w:rFonts w:ascii="Tahoma" w:hAnsi="Tahoma" w:cs="Tahoma"/>
              </w:rPr>
              <w:t>.</w:t>
            </w:r>
          </w:p>
        </w:tc>
        <w:tc>
          <w:tcPr>
            <w:tcW w:w="1878" w:type="dxa"/>
            <w:tcBorders>
              <w:top w:val="single" w:sz="4" w:space="0" w:color="000000"/>
              <w:left w:val="single" w:sz="4" w:space="0" w:color="000000"/>
              <w:bottom w:val="single" w:sz="4" w:space="0" w:color="000000"/>
              <w:right w:val="single" w:sz="4" w:space="0" w:color="000000"/>
            </w:tcBorders>
          </w:tcPr>
          <w:p w:rsidR="003F160F" w:rsidRDefault="003F160F" w:rsidP="00B01C07">
            <w:pPr>
              <w:pStyle w:val="Nagwektabeli"/>
              <w:spacing w:after="0" w:line="360" w:lineRule="auto"/>
              <w:rPr>
                <w:rFonts w:ascii="Tahoma" w:hAnsi="Tahoma" w:cs="Tahoma"/>
                <w:b w:val="0"/>
                <w:i w:val="0"/>
                <w:color w:val="000000" w:themeColor="text1"/>
              </w:rPr>
            </w:pPr>
            <w:r>
              <w:rPr>
                <w:rFonts w:ascii="Tahoma" w:hAnsi="Tahoma" w:cs="Tahoma"/>
                <w:b w:val="0"/>
                <w:i w:val="0"/>
                <w:color w:val="000000" w:themeColor="text1"/>
              </w:rPr>
              <w:t>12</w:t>
            </w:r>
          </w:p>
        </w:tc>
      </w:tr>
      <w:tr w:rsidR="003F160F" w:rsidRPr="007B7C57" w:rsidTr="00B01C07">
        <w:tc>
          <w:tcPr>
            <w:tcW w:w="1774" w:type="dxa"/>
            <w:tcBorders>
              <w:top w:val="single" w:sz="4" w:space="0" w:color="000000"/>
              <w:left w:val="single" w:sz="4" w:space="0" w:color="000000"/>
              <w:bottom w:val="single" w:sz="4" w:space="0" w:color="000000"/>
              <w:right w:val="single" w:sz="4" w:space="0" w:color="000000"/>
            </w:tcBorders>
          </w:tcPr>
          <w:p w:rsidR="003F160F" w:rsidRPr="003F160F" w:rsidRDefault="003F160F" w:rsidP="003F160F">
            <w:pPr>
              <w:pStyle w:val="Nagwektabeli"/>
              <w:spacing w:after="0"/>
              <w:jc w:val="left"/>
              <w:rPr>
                <w:rFonts w:ascii="Tahoma" w:hAnsi="Tahoma" w:cs="Tahoma"/>
                <w:b w:val="0"/>
                <w:i w:val="0"/>
              </w:rPr>
            </w:pPr>
            <w:r w:rsidRPr="003F160F">
              <w:rPr>
                <w:rFonts w:ascii="Tahoma" w:hAnsi="Tahoma" w:cs="Tahoma"/>
                <w:b w:val="0"/>
                <w:i w:val="0"/>
              </w:rPr>
              <w:t>10.04.-17.08. 2025 r.</w:t>
            </w:r>
          </w:p>
        </w:tc>
        <w:tc>
          <w:tcPr>
            <w:tcW w:w="5948" w:type="dxa"/>
            <w:tcBorders>
              <w:top w:val="single" w:sz="4" w:space="0" w:color="000000"/>
              <w:left w:val="single" w:sz="4" w:space="0" w:color="000000"/>
              <w:bottom w:val="single" w:sz="4" w:space="0" w:color="000000"/>
              <w:right w:val="single" w:sz="4" w:space="0" w:color="000000"/>
            </w:tcBorders>
          </w:tcPr>
          <w:p w:rsidR="003F160F" w:rsidRPr="00D938FF" w:rsidRDefault="003F160F" w:rsidP="003F160F">
            <w:pPr>
              <w:rPr>
                <w:rFonts w:ascii="Tahoma" w:hAnsi="Tahoma" w:cs="Tahoma"/>
              </w:rPr>
            </w:pPr>
            <w:r w:rsidRPr="00D938FF">
              <w:rPr>
                <w:rFonts w:ascii="Tahoma" w:hAnsi="Tahoma" w:cs="Tahoma"/>
              </w:rPr>
              <w:t xml:space="preserve">Kurs instruktora terapii. </w:t>
            </w:r>
          </w:p>
          <w:p w:rsidR="003F160F" w:rsidRPr="003F160F" w:rsidRDefault="003F160F" w:rsidP="003F160F">
            <w:pPr>
              <w:rPr>
                <w:rFonts w:ascii="Tahoma" w:hAnsi="Tahoma" w:cs="Tahoma"/>
              </w:rPr>
            </w:pPr>
          </w:p>
        </w:tc>
        <w:tc>
          <w:tcPr>
            <w:tcW w:w="1878" w:type="dxa"/>
            <w:tcBorders>
              <w:top w:val="single" w:sz="4" w:space="0" w:color="000000"/>
              <w:left w:val="single" w:sz="4" w:space="0" w:color="000000"/>
              <w:bottom w:val="single" w:sz="4" w:space="0" w:color="000000"/>
              <w:right w:val="single" w:sz="4" w:space="0" w:color="000000"/>
            </w:tcBorders>
          </w:tcPr>
          <w:p w:rsidR="003F160F" w:rsidRDefault="003F160F" w:rsidP="00B01C07">
            <w:pPr>
              <w:pStyle w:val="Nagwektabeli"/>
              <w:spacing w:after="0" w:line="360" w:lineRule="auto"/>
              <w:rPr>
                <w:rFonts w:ascii="Tahoma" w:hAnsi="Tahoma" w:cs="Tahoma"/>
                <w:b w:val="0"/>
                <w:i w:val="0"/>
                <w:color w:val="000000" w:themeColor="text1"/>
              </w:rPr>
            </w:pPr>
            <w:r>
              <w:rPr>
                <w:rFonts w:ascii="Tahoma" w:hAnsi="Tahoma" w:cs="Tahoma"/>
                <w:b w:val="0"/>
                <w:i w:val="0"/>
                <w:color w:val="000000" w:themeColor="text1"/>
              </w:rPr>
              <w:t>1</w:t>
            </w:r>
          </w:p>
        </w:tc>
      </w:tr>
    </w:tbl>
    <w:p w:rsidR="00215A34" w:rsidRPr="007B7C57" w:rsidRDefault="00215A34" w:rsidP="00652D43">
      <w:pPr>
        <w:rPr>
          <w:rFonts w:ascii="Tahoma" w:hAnsi="Tahoma" w:cs="Tahoma"/>
          <w:b/>
          <w:bCs/>
          <w:color w:val="FF0000"/>
          <w:sz w:val="24"/>
          <w:szCs w:val="24"/>
          <w:u w:val="single"/>
        </w:rPr>
      </w:pPr>
    </w:p>
    <w:p w:rsidR="00855306" w:rsidRPr="007B7C57" w:rsidRDefault="00855306" w:rsidP="00A23BCC">
      <w:pPr>
        <w:spacing w:line="360" w:lineRule="auto"/>
        <w:rPr>
          <w:rFonts w:ascii="Tahoma" w:hAnsi="Tahoma" w:cs="Tahoma"/>
          <w:b/>
          <w:bCs/>
          <w:color w:val="FF0000"/>
          <w:sz w:val="24"/>
          <w:szCs w:val="24"/>
        </w:rPr>
      </w:pPr>
    </w:p>
    <w:p w:rsidR="00A23BCC" w:rsidRPr="006B686A" w:rsidRDefault="00A23BCC" w:rsidP="00A23BCC">
      <w:pPr>
        <w:spacing w:line="360" w:lineRule="auto"/>
        <w:rPr>
          <w:rFonts w:ascii="Tahoma" w:hAnsi="Tahoma" w:cs="Tahoma"/>
          <w:color w:val="000000" w:themeColor="text1"/>
          <w:sz w:val="24"/>
          <w:szCs w:val="24"/>
        </w:rPr>
      </w:pPr>
      <w:r w:rsidRPr="006B686A">
        <w:rPr>
          <w:rFonts w:ascii="Tahoma" w:hAnsi="Tahoma" w:cs="Tahoma"/>
          <w:b/>
          <w:bCs/>
          <w:color w:val="000000" w:themeColor="text1"/>
          <w:sz w:val="24"/>
          <w:szCs w:val="24"/>
        </w:rPr>
        <w:t>Inne formy dokształcania pracowników warsztatu</w:t>
      </w:r>
      <w:r w:rsidRPr="006B686A">
        <w:rPr>
          <w:rFonts w:ascii="Tahoma" w:hAnsi="Tahoma" w:cs="Tahoma"/>
          <w:color w:val="000000" w:themeColor="text1"/>
          <w:sz w:val="24"/>
          <w:szCs w:val="24"/>
        </w:rPr>
        <w:t xml:space="preserve">: </w:t>
      </w:r>
    </w:p>
    <w:p w:rsidR="00A23BCC" w:rsidRPr="007B7C57" w:rsidRDefault="00A23BCC" w:rsidP="00A23BCC">
      <w:pPr>
        <w:spacing w:line="360" w:lineRule="auto"/>
        <w:ind w:firstLine="709"/>
        <w:jc w:val="both"/>
        <w:rPr>
          <w:rFonts w:ascii="Tahoma" w:hAnsi="Tahoma" w:cs="Tahoma"/>
          <w:color w:val="FF0000"/>
          <w:sz w:val="24"/>
          <w:szCs w:val="24"/>
        </w:rPr>
      </w:pPr>
      <w:r w:rsidRPr="006B686A">
        <w:rPr>
          <w:rFonts w:ascii="Tahoma" w:hAnsi="Tahoma" w:cs="Tahoma"/>
          <w:color w:val="000000" w:themeColor="text1"/>
          <w:sz w:val="24"/>
          <w:szCs w:val="24"/>
        </w:rPr>
        <w:t xml:space="preserve">Poza szkoleniami kończącymi się certyfikatami, pracownicy warsztatu korzystają </w:t>
      </w:r>
      <w:r w:rsidR="006B686A" w:rsidRPr="006B686A">
        <w:rPr>
          <w:rFonts w:ascii="Tahoma" w:hAnsi="Tahoma" w:cs="Tahoma"/>
          <w:color w:val="000000" w:themeColor="text1"/>
          <w:sz w:val="24"/>
          <w:szCs w:val="24"/>
        </w:rPr>
        <w:br/>
      </w:r>
      <w:r w:rsidRPr="006B686A">
        <w:rPr>
          <w:rFonts w:ascii="Tahoma" w:hAnsi="Tahoma" w:cs="Tahoma"/>
          <w:color w:val="000000" w:themeColor="text1"/>
          <w:sz w:val="24"/>
          <w:szCs w:val="24"/>
        </w:rPr>
        <w:t>z biblioteki WTZ, zaopatrzonej w nowe pozycje z zakresu psychologii, pedagogiki, rehabilitacji, niezbędne do uzupełniania wiadomości wymaganych do prowadzenia dobrze</w:t>
      </w:r>
      <w:r w:rsidR="003E67ED" w:rsidRPr="006B686A">
        <w:rPr>
          <w:rFonts w:ascii="Tahoma" w:hAnsi="Tahoma" w:cs="Tahoma"/>
          <w:color w:val="000000" w:themeColor="text1"/>
          <w:sz w:val="24"/>
          <w:szCs w:val="24"/>
        </w:rPr>
        <w:t xml:space="preserve"> zorganizowanych, profesjonalnych</w:t>
      </w:r>
      <w:r w:rsidRPr="006B686A">
        <w:rPr>
          <w:rFonts w:ascii="Tahoma" w:hAnsi="Tahoma" w:cs="Tahoma"/>
          <w:color w:val="000000" w:themeColor="text1"/>
          <w:sz w:val="24"/>
          <w:szCs w:val="24"/>
        </w:rPr>
        <w:t xml:space="preserve"> prowadzonych i </w:t>
      </w:r>
      <w:r w:rsidR="003E67ED" w:rsidRPr="006B686A">
        <w:rPr>
          <w:rFonts w:ascii="Tahoma" w:hAnsi="Tahoma" w:cs="Tahoma"/>
          <w:color w:val="000000" w:themeColor="text1"/>
          <w:sz w:val="24"/>
          <w:szCs w:val="24"/>
        </w:rPr>
        <w:t>kreatywnych zajęć</w:t>
      </w:r>
      <w:r w:rsidRPr="006B686A">
        <w:rPr>
          <w:rFonts w:ascii="Tahoma" w:hAnsi="Tahoma" w:cs="Tahoma"/>
          <w:color w:val="000000" w:themeColor="text1"/>
          <w:sz w:val="24"/>
          <w:szCs w:val="24"/>
        </w:rPr>
        <w:t>. Pracow</w:t>
      </w:r>
      <w:r w:rsidR="00FC7C28" w:rsidRPr="006B686A">
        <w:rPr>
          <w:rFonts w:ascii="Tahoma" w:hAnsi="Tahoma" w:cs="Tahoma"/>
          <w:color w:val="000000" w:themeColor="text1"/>
          <w:sz w:val="24"/>
          <w:szCs w:val="24"/>
        </w:rPr>
        <w:t>nicy korzystają również</w:t>
      </w:r>
      <w:r w:rsidR="003E67ED" w:rsidRPr="006B686A">
        <w:rPr>
          <w:rFonts w:ascii="Tahoma" w:hAnsi="Tahoma" w:cs="Tahoma"/>
          <w:color w:val="000000" w:themeColor="text1"/>
          <w:sz w:val="24"/>
          <w:szCs w:val="24"/>
        </w:rPr>
        <w:t>,</w:t>
      </w:r>
      <w:r w:rsidR="00FC7C28" w:rsidRPr="006B686A">
        <w:rPr>
          <w:rFonts w:ascii="Tahoma" w:hAnsi="Tahoma" w:cs="Tahoma"/>
          <w:color w:val="000000" w:themeColor="text1"/>
          <w:sz w:val="24"/>
          <w:szCs w:val="24"/>
        </w:rPr>
        <w:t xml:space="preserve"> </w:t>
      </w:r>
      <w:r w:rsidRPr="006B686A">
        <w:rPr>
          <w:rFonts w:ascii="Tahoma" w:hAnsi="Tahoma" w:cs="Tahoma"/>
          <w:color w:val="000000" w:themeColor="text1"/>
          <w:sz w:val="24"/>
          <w:szCs w:val="24"/>
        </w:rPr>
        <w:t>z zasobów dostępnych w Internecie.</w:t>
      </w:r>
      <w:r w:rsidR="00290D34" w:rsidRPr="006B686A">
        <w:rPr>
          <w:rFonts w:ascii="Tahoma" w:hAnsi="Tahoma" w:cs="Tahoma"/>
          <w:color w:val="000000" w:themeColor="text1"/>
          <w:sz w:val="24"/>
          <w:szCs w:val="24"/>
        </w:rPr>
        <w:t xml:space="preserve"> Do biblioteczki WTZ systematycznie dostarczane są czasopisma związane z problemami osób</w:t>
      </w:r>
      <w:r w:rsidR="00290D34" w:rsidRPr="007B7C57">
        <w:rPr>
          <w:rFonts w:ascii="Tahoma" w:hAnsi="Tahoma" w:cs="Tahoma"/>
          <w:color w:val="FF0000"/>
          <w:sz w:val="24"/>
          <w:szCs w:val="24"/>
        </w:rPr>
        <w:t xml:space="preserve"> </w:t>
      </w:r>
      <w:r w:rsidR="00290D34" w:rsidRPr="006B686A">
        <w:rPr>
          <w:rFonts w:ascii="Tahoma" w:hAnsi="Tahoma" w:cs="Tahoma"/>
          <w:color w:val="000000" w:themeColor="text1"/>
          <w:sz w:val="24"/>
          <w:szCs w:val="24"/>
        </w:rPr>
        <w:t xml:space="preserve">niepełnosprawnych, takie jak „Integracja”, „Tematy”, „Rehabilitacja”, „Słowem </w:t>
      </w:r>
      <w:r w:rsidR="006B686A" w:rsidRPr="006B686A">
        <w:rPr>
          <w:rFonts w:ascii="Tahoma" w:hAnsi="Tahoma" w:cs="Tahoma"/>
          <w:color w:val="000000" w:themeColor="text1"/>
          <w:sz w:val="24"/>
          <w:szCs w:val="24"/>
        </w:rPr>
        <w:br/>
      </w:r>
      <w:r w:rsidR="00290D34" w:rsidRPr="006B686A">
        <w:rPr>
          <w:rFonts w:ascii="Tahoma" w:hAnsi="Tahoma" w:cs="Tahoma"/>
          <w:color w:val="000000" w:themeColor="text1"/>
          <w:sz w:val="24"/>
          <w:szCs w:val="24"/>
        </w:rPr>
        <w:t>i kształtem”, „</w:t>
      </w:r>
      <w:proofErr w:type="spellStart"/>
      <w:r w:rsidR="00290D34" w:rsidRPr="006B686A">
        <w:rPr>
          <w:rFonts w:ascii="Tahoma" w:hAnsi="Tahoma" w:cs="Tahoma"/>
          <w:color w:val="000000" w:themeColor="text1"/>
          <w:sz w:val="24"/>
          <w:szCs w:val="24"/>
        </w:rPr>
        <w:t>Sześciopunkt</w:t>
      </w:r>
      <w:proofErr w:type="spellEnd"/>
      <w:r w:rsidR="00290D34" w:rsidRPr="006B686A">
        <w:rPr>
          <w:rFonts w:ascii="Tahoma" w:hAnsi="Tahoma" w:cs="Tahoma"/>
          <w:color w:val="000000" w:themeColor="text1"/>
          <w:sz w:val="24"/>
          <w:szCs w:val="24"/>
        </w:rPr>
        <w:t>”- magazyn polskich niewidomych i słabo widzących, „Psychologia”, „Terapia specj</w:t>
      </w:r>
      <w:r w:rsidR="006E482C" w:rsidRPr="006B686A">
        <w:rPr>
          <w:rFonts w:ascii="Tahoma" w:hAnsi="Tahoma" w:cs="Tahoma"/>
          <w:color w:val="000000" w:themeColor="text1"/>
          <w:sz w:val="24"/>
          <w:szCs w:val="24"/>
        </w:rPr>
        <w:t>a</w:t>
      </w:r>
      <w:r w:rsidR="00290D34" w:rsidRPr="006B686A">
        <w:rPr>
          <w:rFonts w:ascii="Tahoma" w:hAnsi="Tahoma" w:cs="Tahoma"/>
          <w:color w:val="000000" w:themeColor="text1"/>
          <w:sz w:val="24"/>
          <w:szCs w:val="24"/>
        </w:rPr>
        <w:t>lna”.</w:t>
      </w:r>
    </w:p>
    <w:p w:rsidR="00A23BCC" w:rsidRPr="006B686A" w:rsidRDefault="00A23BCC" w:rsidP="00A23BCC">
      <w:pPr>
        <w:shd w:val="clear" w:color="auto" w:fill="FFFFFF"/>
        <w:spacing w:before="10" w:line="480" w:lineRule="exact"/>
        <w:ind w:left="5" w:firstLine="710"/>
        <w:jc w:val="both"/>
        <w:rPr>
          <w:rFonts w:ascii="Tahoma" w:hAnsi="Tahoma" w:cs="Tahoma"/>
          <w:color w:val="000000" w:themeColor="text1"/>
          <w:sz w:val="24"/>
          <w:szCs w:val="24"/>
        </w:rPr>
      </w:pPr>
      <w:r w:rsidRPr="006B686A">
        <w:rPr>
          <w:rFonts w:ascii="Tahoma" w:hAnsi="Tahoma" w:cs="Tahoma"/>
          <w:color w:val="000000" w:themeColor="text1"/>
          <w:spacing w:val="10"/>
          <w:sz w:val="24"/>
          <w:szCs w:val="24"/>
        </w:rPr>
        <w:t xml:space="preserve">Pracownicy warsztatu wyjeżdżali do innych WTZ, aby podpatrzeć </w:t>
      </w:r>
      <w:r w:rsidRPr="006B686A">
        <w:rPr>
          <w:rFonts w:ascii="Tahoma" w:hAnsi="Tahoma" w:cs="Tahoma"/>
          <w:color w:val="000000" w:themeColor="text1"/>
          <w:sz w:val="24"/>
          <w:szCs w:val="24"/>
        </w:rPr>
        <w:t xml:space="preserve">organizację </w:t>
      </w:r>
      <w:r w:rsidRPr="006B686A">
        <w:rPr>
          <w:rFonts w:ascii="Tahoma" w:hAnsi="Tahoma" w:cs="Tahoma"/>
          <w:color w:val="000000" w:themeColor="text1"/>
          <w:sz w:val="24"/>
          <w:szCs w:val="24"/>
        </w:rPr>
        <w:br/>
        <w:t>i przebieg zajęć w innych placówkach oraz nauczyć się technik różnego rodzaju rękodzieła. Zdobyte tam doświadczenia wykorzystują w swojej pracy z osobami niepełnosprawnymi.</w:t>
      </w:r>
    </w:p>
    <w:p w:rsidR="00A23BCC" w:rsidRDefault="00A23BCC" w:rsidP="00A23BCC">
      <w:pPr>
        <w:shd w:val="clear" w:color="auto" w:fill="FFFFFF"/>
        <w:spacing w:before="10" w:line="480" w:lineRule="exact"/>
        <w:ind w:left="5" w:firstLine="710"/>
        <w:jc w:val="both"/>
        <w:rPr>
          <w:rFonts w:ascii="Tahoma" w:hAnsi="Tahoma" w:cs="Tahoma"/>
          <w:color w:val="000000" w:themeColor="text1"/>
          <w:sz w:val="24"/>
          <w:szCs w:val="24"/>
        </w:rPr>
      </w:pPr>
      <w:r w:rsidRPr="006B686A">
        <w:rPr>
          <w:rFonts w:ascii="Tahoma" w:hAnsi="Tahoma" w:cs="Tahoma"/>
          <w:color w:val="000000" w:themeColor="text1"/>
          <w:sz w:val="24"/>
          <w:szCs w:val="24"/>
        </w:rPr>
        <w:t>Ponad</w:t>
      </w:r>
      <w:r w:rsidR="00F6791F" w:rsidRPr="006B686A">
        <w:rPr>
          <w:rFonts w:ascii="Tahoma" w:hAnsi="Tahoma" w:cs="Tahoma"/>
          <w:color w:val="000000" w:themeColor="text1"/>
          <w:sz w:val="24"/>
          <w:szCs w:val="24"/>
        </w:rPr>
        <w:t>to</w:t>
      </w:r>
      <w:r w:rsidR="003E67ED" w:rsidRPr="006B686A">
        <w:rPr>
          <w:rFonts w:ascii="Tahoma" w:hAnsi="Tahoma" w:cs="Tahoma"/>
          <w:color w:val="000000" w:themeColor="text1"/>
          <w:sz w:val="24"/>
          <w:szCs w:val="24"/>
        </w:rPr>
        <w:t>,</w:t>
      </w:r>
      <w:r w:rsidR="00F6791F" w:rsidRPr="006B686A">
        <w:rPr>
          <w:rFonts w:ascii="Tahoma" w:hAnsi="Tahoma" w:cs="Tahoma"/>
          <w:color w:val="000000" w:themeColor="text1"/>
          <w:sz w:val="24"/>
          <w:szCs w:val="24"/>
        </w:rPr>
        <w:t xml:space="preserve"> pracownicy dokształcają się </w:t>
      </w:r>
      <w:r w:rsidRPr="006B686A">
        <w:rPr>
          <w:rFonts w:ascii="Tahoma" w:hAnsi="Tahoma" w:cs="Tahoma"/>
          <w:color w:val="000000" w:themeColor="text1"/>
          <w:sz w:val="24"/>
          <w:szCs w:val="24"/>
        </w:rPr>
        <w:t xml:space="preserve">poprzez szkolenia wewnętrzne rady programowej WTZ, na których omawiane są sprawy dotyczące bieżącej działalności warsztatu m.in. PPOŻ, BHP, indywidualne programy rehabilitacji i terapii itd. </w:t>
      </w:r>
    </w:p>
    <w:p w:rsidR="009C6782" w:rsidRDefault="009C6782" w:rsidP="00B3686F">
      <w:pPr>
        <w:shd w:val="clear" w:color="auto" w:fill="FFFFFF"/>
        <w:spacing w:line="360" w:lineRule="auto"/>
        <w:jc w:val="both"/>
        <w:rPr>
          <w:rFonts w:ascii="Tahoma" w:hAnsi="Tahoma" w:cs="Tahoma"/>
          <w:color w:val="000000" w:themeColor="text1"/>
          <w:sz w:val="24"/>
          <w:szCs w:val="24"/>
        </w:rPr>
      </w:pPr>
    </w:p>
    <w:p w:rsidR="00F40642" w:rsidRDefault="00F40642" w:rsidP="00B3686F">
      <w:pPr>
        <w:shd w:val="clear" w:color="auto" w:fill="FFFFFF"/>
        <w:spacing w:line="360" w:lineRule="auto"/>
        <w:jc w:val="both"/>
        <w:rPr>
          <w:rFonts w:ascii="Tahoma" w:hAnsi="Tahoma" w:cs="Tahoma"/>
          <w:color w:val="000000" w:themeColor="text1"/>
          <w:sz w:val="24"/>
          <w:szCs w:val="24"/>
        </w:rPr>
      </w:pPr>
    </w:p>
    <w:p w:rsidR="00F40642" w:rsidRDefault="00F40642" w:rsidP="00B3686F">
      <w:pPr>
        <w:shd w:val="clear" w:color="auto" w:fill="FFFFFF"/>
        <w:spacing w:line="360" w:lineRule="auto"/>
        <w:jc w:val="both"/>
        <w:rPr>
          <w:rFonts w:ascii="Tahoma" w:hAnsi="Tahoma" w:cs="Tahoma"/>
          <w:b/>
          <w:color w:val="FF0000"/>
          <w:sz w:val="28"/>
          <w:szCs w:val="28"/>
        </w:rPr>
      </w:pPr>
    </w:p>
    <w:p w:rsidR="00B700A6" w:rsidRPr="00B64C4A" w:rsidRDefault="00E44E02" w:rsidP="00576B75">
      <w:pPr>
        <w:shd w:val="clear" w:color="auto" w:fill="FFFFFF"/>
        <w:spacing w:line="360" w:lineRule="auto"/>
        <w:ind w:left="426" w:hanging="426"/>
        <w:jc w:val="both"/>
        <w:rPr>
          <w:rFonts w:ascii="Tahoma" w:hAnsi="Tahoma" w:cs="Tahoma"/>
          <w:b/>
          <w:sz w:val="28"/>
          <w:szCs w:val="28"/>
          <w:u w:val="single"/>
        </w:rPr>
      </w:pPr>
      <w:r w:rsidRPr="00B64C4A">
        <w:rPr>
          <w:rFonts w:ascii="Tahoma" w:hAnsi="Tahoma" w:cs="Tahoma"/>
          <w:b/>
          <w:sz w:val="28"/>
          <w:szCs w:val="28"/>
        </w:rPr>
        <w:lastRenderedPageBreak/>
        <w:t>III.</w:t>
      </w:r>
      <w:r w:rsidR="00D91067" w:rsidRPr="00B64C4A">
        <w:rPr>
          <w:rFonts w:ascii="Tahoma" w:hAnsi="Tahoma" w:cs="Tahoma"/>
          <w:b/>
          <w:sz w:val="28"/>
          <w:szCs w:val="28"/>
        </w:rPr>
        <w:t xml:space="preserve"> </w:t>
      </w:r>
      <w:r w:rsidR="00021306" w:rsidRPr="00B64C4A">
        <w:rPr>
          <w:rFonts w:ascii="Tahoma" w:hAnsi="Tahoma" w:cs="Tahoma"/>
          <w:b/>
          <w:sz w:val="28"/>
          <w:szCs w:val="28"/>
          <w:u w:val="single"/>
        </w:rPr>
        <w:t xml:space="preserve">Informacje o uczestnikach (liczebność i charakterystyka ze </w:t>
      </w:r>
      <w:r w:rsidR="002329FA" w:rsidRPr="00B64C4A">
        <w:rPr>
          <w:rFonts w:ascii="Tahoma" w:hAnsi="Tahoma" w:cs="Tahoma"/>
          <w:b/>
          <w:sz w:val="28"/>
          <w:szCs w:val="28"/>
          <w:u w:val="single"/>
        </w:rPr>
        <w:t xml:space="preserve"> </w:t>
      </w:r>
      <w:r w:rsidR="002329FA" w:rsidRPr="00B64C4A">
        <w:rPr>
          <w:rFonts w:ascii="Tahoma" w:hAnsi="Tahoma" w:cs="Tahoma"/>
          <w:b/>
          <w:sz w:val="28"/>
          <w:szCs w:val="28"/>
          <w:u w:val="single"/>
        </w:rPr>
        <w:br/>
      </w:r>
      <w:r w:rsidR="002329FA" w:rsidRPr="00B64C4A">
        <w:rPr>
          <w:rFonts w:ascii="Tahoma" w:hAnsi="Tahoma" w:cs="Tahoma"/>
          <w:b/>
          <w:sz w:val="28"/>
          <w:szCs w:val="28"/>
        </w:rPr>
        <w:t xml:space="preserve">   </w:t>
      </w:r>
      <w:r w:rsidR="00021306" w:rsidRPr="00B64C4A">
        <w:rPr>
          <w:rFonts w:ascii="Tahoma" w:hAnsi="Tahoma" w:cs="Tahoma"/>
          <w:b/>
          <w:sz w:val="28"/>
          <w:szCs w:val="28"/>
          <w:u w:val="single"/>
        </w:rPr>
        <w:t xml:space="preserve">względu na istotne do realizacji zadania, cechy np. wiek, płeć, </w:t>
      </w:r>
      <w:r w:rsidR="002329FA" w:rsidRPr="00B64C4A">
        <w:rPr>
          <w:rFonts w:ascii="Tahoma" w:hAnsi="Tahoma" w:cs="Tahoma"/>
          <w:b/>
          <w:sz w:val="28"/>
          <w:szCs w:val="28"/>
          <w:u w:val="single"/>
        </w:rPr>
        <w:br/>
      </w:r>
      <w:r w:rsidR="002329FA" w:rsidRPr="00B64C4A">
        <w:rPr>
          <w:rFonts w:ascii="Tahoma" w:hAnsi="Tahoma" w:cs="Tahoma"/>
          <w:b/>
          <w:sz w:val="28"/>
          <w:szCs w:val="28"/>
        </w:rPr>
        <w:t xml:space="preserve">   </w:t>
      </w:r>
      <w:r w:rsidR="00021306" w:rsidRPr="00B64C4A">
        <w:rPr>
          <w:rFonts w:ascii="Tahoma" w:hAnsi="Tahoma" w:cs="Tahoma"/>
          <w:b/>
          <w:sz w:val="28"/>
          <w:szCs w:val="28"/>
          <w:u w:val="single"/>
        </w:rPr>
        <w:t>miejsce zamieszkania, status materialny)</w:t>
      </w:r>
    </w:p>
    <w:p w:rsidR="00B700A6" w:rsidRPr="00B64C4A" w:rsidRDefault="00B700A6" w:rsidP="00BA2DE8">
      <w:pPr>
        <w:pStyle w:val="Akapitzlist"/>
        <w:widowControl w:val="0"/>
        <w:numPr>
          <w:ilvl w:val="0"/>
          <w:numId w:val="13"/>
        </w:numPr>
        <w:shd w:val="clear" w:color="auto" w:fill="FFFFFF"/>
        <w:tabs>
          <w:tab w:val="left" w:pos="365"/>
          <w:tab w:val="left" w:leader="dot" w:pos="9005"/>
        </w:tabs>
        <w:autoSpaceDE w:val="0"/>
        <w:autoSpaceDN w:val="0"/>
        <w:adjustRightInd w:val="0"/>
        <w:spacing w:line="360" w:lineRule="auto"/>
        <w:ind w:hanging="1429"/>
        <w:rPr>
          <w:rFonts w:ascii="Tahoma" w:hAnsi="Tahoma" w:cs="Tahoma"/>
          <w:sz w:val="24"/>
          <w:szCs w:val="24"/>
          <w:u w:val="single"/>
        </w:rPr>
      </w:pPr>
      <w:r w:rsidRPr="00B64C4A">
        <w:rPr>
          <w:rFonts w:ascii="Tahoma" w:hAnsi="Tahoma" w:cs="Tahoma"/>
          <w:sz w:val="24"/>
          <w:szCs w:val="24"/>
          <w:u w:val="single"/>
        </w:rPr>
        <w:t>Informacja o uczestnikach.</w:t>
      </w:r>
    </w:p>
    <w:p w:rsidR="00B9592F" w:rsidRPr="00B64C4A" w:rsidRDefault="00B700A6" w:rsidP="00B700A6">
      <w:pPr>
        <w:spacing w:line="360" w:lineRule="auto"/>
        <w:jc w:val="both"/>
        <w:rPr>
          <w:rFonts w:ascii="Tahoma" w:hAnsi="Tahoma" w:cs="Tahoma"/>
          <w:sz w:val="24"/>
          <w:szCs w:val="24"/>
        </w:rPr>
      </w:pPr>
      <w:r w:rsidRPr="00B64C4A">
        <w:rPr>
          <w:rFonts w:ascii="Tahoma" w:hAnsi="Tahoma" w:cs="Tahoma"/>
          <w:sz w:val="24"/>
          <w:szCs w:val="24"/>
        </w:rPr>
        <w:t xml:space="preserve">          W prowadzonych w WTZ zajęciach uczestniczy 47 osób niepełnosprawnych </w:t>
      </w:r>
      <w:r w:rsidRPr="00B64C4A">
        <w:rPr>
          <w:rFonts w:ascii="Tahoma" w:hAnsi="Tahoma" w:cs="Tahoma"/>
          <w:sz w:val="24"/>
          <w:szCs w:val="24"/>
        </w:rPr>
        <w:br/>
        <w:t xml:space="preserve">z umiarkowanym i znacznym stopniem niepełnosprawności. </w:t>
      </w:r>
    </w:p>
    <w:p w:rsidR="00021306" w:rsidRPr="007B7C57" w:rsidRDefault="00021306" w:rsidP="00B700A6">
      <w:pPr>
        <w:spacing w:line="360" w:lineRule="auto"/>
        <w:jc w:val="both"/>
        <w:rPr>
          <w:rFonts w:ascii="Tahoma" w:hAnsi="Tahoma" w:cs="Tahoma"/>
          <w:color w:val="FF0000"/>
          <w:sz w:val="24"/>
          <w:szCs w:val="24"/>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6768"/>
        <w:gridCol w:w="3060"/>
      </w:tblGrid>
      <w:tr w:rsidR="00021306" w:rsidRPr="007B7C57" w:rsidTr="00F857D4">
        <w:tc>
          <w:tcPr>
            <w:tcW w:w="6768" w:type="dxa"/>
            <w:tcBorders>
              <w:top w:val="double" w:sz="4" w:space="0" w:color="auto"/>
            </w:tcBorders>
          </w:tcPr>
          <w:p w:rsidR="00021306" w:rsidRPr="00D40BFB" w:rsidRDefault="00021306" w:rsidP="00F857D4">
            <w:pPr>
              <w:jc w:val="center"/>
              <w:rPr>
                <w:rFonts w:ascii="Tahoma" w:hAnsi="Tahoma" w:cs="Tahoma"/>
                <w:b/>
                <w:bCs/>
                <w:sz w:val="24"/>
                <w:szCs w:val="24"/>
              </w:rPr>
            </w:pPr>
            <w:r w:rsidRPr="00D40BFB">
              <w:rPr>
                <w:rFonts w:ascii="Tahoma" w:hAnsi="Tahoma" w:cs="Tahoma"/>
                <w:b/>
                <w:bCs/>
                <w:sz w:val="24"/>
                <w:szCs w:val="24"/>
              </w:rPr>
              <w:t>Wyszczególnienie</w:t>
            </w:r>
          </w:p>
          <w:p w:rsidR="00021306" w:rsidRPr="00D40BFB" w:rsidRDefault="00021306" w:rsidP="00F857D4">
            <w:pPr>
              <w:jc w:val="center"/>
              <w:rPr>
                <w:rFonts w:ascii="Tahoma" w:hAnsi="Tahoma" w:cs="Tahoma"/>
                <w:b/>
                <w:bCs/>
                <w:sz w:val="24"/>
                <w:szCs w:val="24"/>
              </w:rPr>
            </w:pPr>
          </w:p>
        </w:tc>
        <w:tc>
          <w:tcPr>
            <w:tcW w:w="3060" w:type="dxa"/>
            <w:tcBorders>
              <w:top w:val="double" w:sz="4" w:space="0" w:color="auto"/>
            </w:tcBorders>
          </w:tcPr>
          <w:p w:rsidR="00021306" w:rsidRPr="00D40BFB" w:rsidRDefault="00021306" w:rsidP="00F857D4">
            <w:pPr>
              <w:jc w:val="center"/>
              <w:rPr>
                <w:rFonts w:ascii="Tahoma" w:hAnsi="Tahoma" w:cs="Tahoma"/>
                <w:b/>
                <w:bCs/>
                <w:sz w:val="24"/>
                <w:szCs w:val="24"/>
              </w:rPr>
            </w:pPr>
            <w:r w:rsidRPr="00D40BFB">
              <w:rPr>
                <w:rFonts w:ascii="Tahoma" w:hAnsi="Tahoma" w:cs="Tahoma"/>
                <w:b/>
                <w:bCs/>
                <w:sz w:val="24"/>
                <w:szCs w:val="24"/>
              </w:rPr>
              <w:t>Liczba uczestników</w:t>
            </w:r>
          </w:p>
        </w:tc>
      </w:tr>
      <w:tr w:rsidR="00021306" w:rsidRPr="007B7C57" w:rsidTr="00F857D4">
        <w:tc>
          <w:tcPr>
            <w:tcW w:w="6768" w:type="dxa"/>
          </w:tcPr>
          <w:p w:rsidR="00021306" w:rsidRPr="00D40BFB" w:rsidRDefault="00021306" w:rsidP="00F857D4">
            <w:pPr>
              <w:rPr>
                <w:rFonts w:ascii="Tahoma" w:hAnsi="Tahoma" w:cs="Tahoma"/>
                <w:sz w:val="24"/>
                <w:szCs w:val="24"/>
              </w:rPr>
            </w:pPr>
            <w:r w:rsidRPr="00D40BFB">
              <w:rPr>
                <w:rFonts w:ascii="Tahoma" w:hAnsi="Tahoma" w:cs="Tahoma"/>
                <w:sz w:val="24"/>
                <w:szCs w:val="24"/>
              </w:rPr>
              <w:t>Stan</w:t>
            </w:r>
            <w:r w:rsidR="00930795" w:rsidRPr="00D40BFB">
              <w:rPr>
                <w:rFonts w:ascii="Tahoma" w:hAnsi="Tahoma" w:cs="Tahoma"/>
                <w:sz w:val="24"/>
                <w:szCs w:val="24"/>
              </w:rPr>
              <w:t xml:space="preserve"> uczestników na dzień 31.12.202</w:t>
            </w:r>
            <w:r w:rsidR="00B45CB1">
              <w:rPr>
                <w:rFonts w:ascii="Tahoma" w:hAnsi="Tahoma" w:cs="Tahoma"/>
                <w:sz w:val="24"/>
                <w:szCs w:val="24"/>
              </w:rPr>
              <w:t>4</w:t>
            </w:r>
            <w:r w:rsidRPr="00D40BFB">
              <w:rPr>
                <w:rFonts w:ascii="Tahoma" w:hAnsi="Tahoma" w:cs="Tahoma"/>
                <w:sz w:val="24"/>
                <w:szCs w:val="24"/>
              </w:rPr>
              <w:t xml:space="preserve"> r.</w:t>
            </w:r>
          </w:p>
        </w:tc>
        <w:tc>
          <w:tcPr>
            <w:tcW w:w="3060" w:type="dxa"/>
          </w:tcPr>
          <w:p w:rsidR="00021306" w:rsidRPr="00D40BFB" w:rsidRDefault="00021306" w:rsidP="00F857D4">
            <w:pPr>
              <w:jc w:val="center"/>
              <w:rPr>
                <w:rFonts w:ascii="Tahoma" w:hAnsi="Tahoma" w:cs="Tahoma"/>
                <w:sz w:val="24"/>
                <w:szCs w:val="24"/>
              </w:rPr>
            </w:pPr>
            <w:r w:rsidRPr="00D40BFB">
              <w:rPr>
                <w:rFonts w:ascii="Tahoma" w:hAnsi="Tahoma" w:cs="Tahoma"/>
                <w:sz w:val="24"/>
                <w:szCs w:val="24"/>
              </w:rPr>
              <w:t>47</w:t>
            </w:r>
          </w:p>
        </w:tc>
      </w:tr>
      <w:tr w:rsidR="00021306" w:rsidRPr="007B7C57" w:rsidTr="00F857D4">
        <w:tc>
          <w:tcPr>
            <w:tcW w:w="6768" w:type="dxa"/>
          </w:tcPr>
          <w:p w:rsidR="00021306" w:rsidRPr="00D40BFB" w:rsidRDefault="00930795" w:rsidP="00F857D4">
            <w:pPr>
              <w:rPr>
                <w:rFonts w:ascii="Tahoma" w:hAnsi="Tahoma" w:cs="Tahoma"/>
                <w:sz w:val="24"/>
                <w:szCs w:val="24"/>
              </w:rPr>
            </w:pPr>
            <w:r w:rsidRPr="00D40BFB">
              <w:rPr>
                <w:rFonts w:ascii="Tahoma" w:hAnsi="Tahoma" w:cs="Tahoma"/>
                <w:sz w:val="24"/>
                <w:szCs w:val="24"/>
              </w:rPr>
              <w:t>Przyjętych w ciągu 2025</w:t>
            </w:r>
            <w:r w:rsidR="00021306" w:rsidRPr="00D40BFB">
              <w:rPr>
                <w:rFonts w:ascii="Tahoma" w:hAnsi="Tahoma" w:cs="Tahoma"/>
                <w:sz w:val="24"/>
                <w:szCs w:val="24"/>
              </w:rPr>
              <w:t xml:space="preserve"> r.</w:t>
            </w:r>
          </w:p>
        </w:tc>
        <w:tc>
          <w:tcPr>
            <w:tcW w:w="3060" w:type="dxa"/>
          </w:tcPr>
          <w:p w:rsidR="00021306" w:rsidRPr="00D40BFB" w:rsidRDefault="00D40BFB" w:rsidP="00F857D4">
            <w:pPr>
              <w:jc w:val="center"/>
              <w:rPr>
                <w:rFonts w:ascii="Tahoma" w:hAnsi="Tahoma" w:cs="Tahoma"/>
                <w:sz w:val="24"/>
                <w:szCs w:val="24"/>
              </w:rPr>
            </w:pPr>
            <w:r w:rsidRPr="00D40BFB">
              <w:rPr>
                <w:rFonts w:ascii="Tahoma" w:hAnsi="Tahoma" w:cs="Tahoma"/>
                <w:sz w:val="24"/>
                <w:szCs w:val="24"/>
              </w:rPr>
              <w:t>4</w:t>
            </w:r>
          </w:p>
        </w:tc>
      </w:tr>
      <w:tr w:rsidR="00021306" w:rsidRPr="007B7C57" w:rsidTr="00F857D4">
        <w:tc>
          <w:tcPr>
            <w:tcW w:w="6768" w:type="dxa"/>
          </w:tcPr>
          <w:p w:rsidR="00021306" w:rsidRPr="0032435F" w:rsidRDefault="00021306" w:rsidP="00F857D4">
            <w:pPr>
              <w:rPr>
                <w:rFonts w:ascii="Tahoma" w:hAnsi="Tahoma" w:cs="Tahoma"/>
                <w:sz w:val="24"/>
                <w:szCs w:val="24"/>
              </w:rPr>
            </w:pPr>
            <w:r w:rsidRPr="0032435F">
              <w:rPr>
                <w:rFonts w:ascii="Tahoma" w:hAnsi="Tahoma" w:cs="Tahoma"/>
                <w:sz w:val="24"/>
                <w:szCs w:val="24"/>
              </w:rPr>
              <w:t>Zmiany w</w:t>
            </w:r>
            <w:r w:rsidR="005222A1">
              <w:rPr>
                <w:rFonts w:ascii="Tahoma" w:hAnsi="Tahoma" w:cs="Tahoma"/>
                <w:sz w:val="24"/>
                <w:szCs w:val="24"/>
              </w:rPr>
              <w:t xml:space="preserve"> składzie osobowym uczestników -</w:t>
            </w:r>
            <w:r w:rsidRPr="0032435F">
              <w:rPr>
                <w:rFonts w:ascii="Tahoma" w:hAnsi="Tahoma" w:cs="Tahoma"/>
                <w:sz w:val="24"/>
                <w:szCs w:val="24"/>
              </w:rPr>
              <w:t xml:space="preserve"> na podstawie decyzji Rady Programowej.</w:t>
            </w:r>
          </w:p>
          <w:p w:rsidR="00021306" w:rsidRPr="0032435F" w:rsidRDefault="00021306" w:rsidP="00F857D4">
            <w:pPr>
              <w:rPr>
                <w:rFonts w:ascii="Tahoma" w:hAnsi="Tahoma" w:cs="Tahoma"/>
                <w:sz w:val="24"/>
                <w:szCs w:val="24"/>
              </w:rPr>
            </w:pPr>
            <w:r w:rsidRPr="0032435F">
              <w:rPr>
                <w:rFonts w:ascii="Tahoma" w:hAnsi="Tahoma" w:cs="Tahoma"/>
                <w:sz w:val="24"/>
                <w:szCs w:val="24"/>
              </w:rPr>
              <w:t>Przyczyny odejścia uczestników:</w:t>
            </w:r>
          </w:p>
          <w:p w:rsidR="00021306" w:rsidRPr="0032435F" w:rsidRDefault="00021306" w:rsidP="00F857D4">
            <w:pPr>
              <w:numPr>
                <w:ilvl w:val="0"/>
                <w:numId w:val="1"/>
              </w:numPr>
              <w:rPr>
                <w:rFonts w:ascii="Tahoma" w:hAnsi="Tahoma" w:cs="Tahoma"/>
                <w:sz w:val="24"/>
                <w:szCs w:val="24"/>
              </w:rPr>
            </w:pPr>
            <w:r w:rsidRPr="0032435F">
              <w:rPr>
                <w:rFonts w:ascii="Tahoma" w:hAnsi="Tahoma" w:cs="Tahoma"/>
                <w:sz w:val="24"/>
                <w:szCs w:val="24"/>
              </w:rPr>
              <w:t>na własną prośbę uczestnika</w:t>
            </w:r>
          </w:p>
          <w:p w:rsidR="00021306" w:rsidRPr="0032435F" w:rsidRDefault="00021306" w:rsidP="00F857D4">
            <w:pPr>
              <w:numPr>
                <w:ilvl w:val="0"/>
                <w:numId w:val="1"/>
              </w:numPr>
              <w:rPr>
                <w:rFonts w:ascii="Tahoma" w:hAnsi="Tahoma" w:cs="Tahoma"/>
                <w:sz w:val="24"/>
                <w:szCs w:val="24"/>
              </w:rPr>
            </w:pPr>
            <w:r w:rsidRPr="0032435F">
              <w:rPr>
                <w:rFonts w:ascii="Tahoma" w:hAnsi="Tahoma" w:cs="Tahoma"/>
                <w:sz w:val="24"/>
                <w:szCs w:val="24"/>
              </w:rPr>
              <w:t>na prośbę rodziców lub opiekunów</w:t>
            </w:r>
          </w:p>
          <w:p w:rsidR="00021306" w:rsidRPr="0032435F" w:rsidRDefault="00021306" w:rsidP="00F857D4">
            <w:pPr>
              <w:numPr>
                <w:ilvl w:val="0"/>
                <w:numId w:val="1"/>
              </w:numPr>
              <w:rPr>
                <w:rFonts w:ascii="Tahoma" w:hAnsi="Tahoma" w:cs="Tahoma"/>
                <w:sz w:val="24"/>
                <w:szCs w:val="24"/>
              </w:rPr>
            </w:pPr>
            <w:r w:rsidRPr="0032435F">
              <w:rPr>
                <w:rFonts w:ascii="Tahoma" w:hAnsi="Tahoma" w:cs="Tahoma"/>
                <w:sz w:val="24"/>
                <w:szCs w:val="24"/>
              </w:rPr>
              <w:t>zmiana miejsca zamieszkania</w:t>
            </w:r>
          </w:p>
          <w:p w:rsidR="00021306" w:rsidRPr="0032435F" w:rsidRDefault="00021306" w:rsidP="00F857D4">
            <w:pPr>
              <w:numPr>
                <w:ilvl w:val="0"/>
                <w:numId w:val="1"/>
              </w:numPr>
              <w:rPr>
                <w:rFonts w:ascii="Tahoma" w:hAnsi="Tahoma" w:cs="Tahoma"/>
                <w:sz w:val="24"/>
                <w:szCs w:val="24"/>
              </w:rPr>
            </w:pPr>
            <w:r w:rsidRPr="0032435F">
              <w:rPr>
                <w:rFonts w:ascii="Tahoma" w:hAnsi="Tahoma" w:cs="Tahoma"/>
                <w:sz w:val="24"/>
                <w:szCs w:val="24"/>
              </w:rPr>
              <w:t>przejście do innych placówek</w:t>
            </w:r>
          </w:p>
          <w:p w:rsidR="00021306" w:rsidRPr="0032435F" w:rsidRDefault="00021306" w:rsidP="00F857D4">
            <w:pPr>
              <w:numPr>
                <w:ilvl w:val="0"/>
                <w:numId w:val="1"/>
              </w:numPr>
              <w:rPr>
                <w:rFonts w:ascii="Tahoma" w:hAnsi="Tahoma" w:cs="Tahoma"/>
                <w:sz w:val="24"/>
                <w:szCs w:val="24"/>
              </w:rPr>
            </w:pPr>
            <w:r w:rsidRPr="0032435F">
              <w:rPr>
                <w:rFonts w:ascii="Tahoma" w:hAnsi="Tahoma" w:cs="Tahoma"/>
                <w:sz w:val="24"/>
                <w:szCs w:val="24"/>
              </w:rPr>
              <w:t>podjęcie pracy</w:t>
            </w:r>
          </w:p>
          <w:p w:rsidR="00021306" w:rsidRPr="0032435F" w:rsidRDefault="00021306" w:rsidP="00F857D4">
            <w:pPr>
              <w:numPr>
                <w:ilvl w:val="0"/>
                <w:numId w:val="1"/>
              </w:numPr>
              <w:rPr>
                <w:rFonts w:ascii="Tahoma" w:hAnsi="Tahoma" w:cs="Tahoma"/>
                <w:sz w:val="24"/>
                <w:szCs w:val="24"/>
              </w:rPr>
            </w:pPr>
            <w:r w:rsidRPr="0032435F">
              <w:rPr>
                <w:rFonts w:ascii="Tahoma" w:hAnsi="Tahoma" w:cs="Tahoma"/>
                <w:sz w:val="24"/>
                <w:szCs w:val="24"/>
              </w:rPr>
              <w:t>zakończenie procesu rehabilitacji</w:t>
            </w:r>
          </w:p>
          <w:p w:rsidR="00021306" w:rsidRPr="0032435F" w:rsidRDefault="00021306" w:rsidP="00F857D4">
            <w:pPr>
              <w:numPr>
                <w:ilvl w:val="0"/>
                <w:numId w:val="1"/>
              </w:numPr>
              <w:rPr>
                <w:rFonts w:ascii="Tahoma" w:hAnsi="Tahoma" w:cs="Tahoma"/>
                <w:sz w:val="24"/>
                <w:szCs w:val="24"/>
              </w:rPr>
            </w:pPr>
            <w:r w:rsidRPr="0032435F">
              <w:rPr>
                <w:rFonts w:ascii="Tahoma" w:hAnsi="Tahoma" w:cs="Tahoma"/>
                <w:sz w:val="24"/>
                <w:szCs w:val="24"/>
              </w:rPr>
              <w:t>inne</w:t>
            </w:r>
          </w:p>
        </w:tc>
        <w:tc>
          <w:tcPr>
            <w:tcW w:w="3060" w:type="dxa"/>
          </w:tcPr>
          <w:p w:rsidR="00021306" w:rsidRPr="0032435F" w:rsidRDefault="00021306" w:rsidP="00F857D4">
            <w:pPr>
              <w:rPr>
                <w:rFonts w:ascii="Tahoma" w:hAnsi="Tahoma" w:cs="Tahoma"/>
                <w:sz w:val="24"/>
                <w:szCs w:val="24"/>
              </w:rPr>
            </w:pPr>
          </w:p>
          <w:p w:rsidR="00021306" w:rsidRPr="0032435F" w:rsidRDefault="00021306" w:rsidP="00F857D4">
            <w:pPr>
              <w:rPr>
                <w:rFonts w:ascii="Tahoma" w:hAnsi="Tahoma" w:cs="Tahoma"/>
                <w:sz w:val="24"/>
                <w:szCs w:val="24"/>
              </w:rPr>
            </w:pPr>
          </w:p>
          <w:p w:rsidR="00021306" w:rsidRPr="0032435F" w:rsidRDefault="00021306" w:rsidP="00F857D4">
            <w:pPr>
              <w:rPr>
                <w:rFonts w:ascii="Tahoma" w:hAnsi="Tahoma" w:cs="Tahoma"/>
                <w:sz w:val="24"/>
                <w:szCs w:val="24"/>
              </w:rPr>
            </w:pPr>
          </w:p>
          <w:p w:rsidR="00021306" w:rsidRPr="0032435F" w:rsidRDefault="00021306" w:rsidP="00F857D4">
            <w:pPr>
              <w:jc w:val="center"/>
              <w:rPr>
                <w:rFonts w:ascii="Tahoma" w:hAnsi="Tahoma" w:cs="Tahoma"/>
                <w:sz w:val="24"/>
                <w:szCs w:val="24"/>
              </w:rPr>
            </w:pPr>
            <w:r w:rsidRPr="0032435F">
              <w:rPr>
                <w:rFonts w:ascii="Tahoma" w:hAnsi="Tahoma" w:cs="Tahoma"/>
                <w:sz w:val="24"/>
                <w:szCs w:val="24"/>
              </w:rPr>
              <w:t>1</w:t>
            </w:r>
          </w:p>
          <w:p w:rsidR="00021306" w:rsidRPr="0032435F" w:rsidRDefault="00021306" w:rsidP="00F857D4">
            <w:pPr>
              <w:jc w:val="center"/>
              <w:rPr>
                <w:rFonts w:ascii="Tahoma" w:hAnsi="Tahoma" w:cs="Tahoma"/>
                <w:sz w:val="24"/>
                <w:szCs w:val="24"/>
              </w:rPr>
            </w:pPr>
            <w:r w:rsidRPr="0032435F">
              <w:rPr>
                <w:rFonts w:ascii="Tahoma" w:hAnsi="Tahoma" w:cs="Tahoma"/>
                <w:sz w:val="24"/>
                <w:szCs w:val="24"/>
              </w:rPr>
              <w:t>0</w:t>
            </w:r>
          </w:p>
          <w:p w:rsidR="00021306" w:rsidRPr="0032435F" w:rsidRDefault="00021306" w:rsidP="00F857D4">
            <w:pPr>
              <w:jc w:val="center"/>
              <w:rPr>
                <w:rFonts w:ascii="Tahoma" w:hAnsi="Tahoma" w:cs="Tahoma"/>
                <w:sz w:val="24"/>
                <w:szCs w:val="24"/>
              </w:rPr>
            </w:pPr>
            <w:r w:rsidRPr="0032435F">
              <w:rPr>
                <w:rFonts w:ascii="Tahoma" w:hAnsi="Tahoma" w:cs="Tahoma"/>
                <w:sz w:val="24"/>
                <w:szCs w:val="24"/>
              </w:rPr>
              <w:t>0</w:t>
            </w:r>
          </w:p>
          <w:p w:rsidR="00021306" w:rsidRPr="0032435F" w:rsidRDefault="00E70AA0" w:rsidP="00F857D4">
            <w:pPr>
              <w:jc w:val="center"/>
              <w:rPr>
                <w:rFonts w:ascii="Tahoma" w:hAnsi="Tahoma" w:cs="Tahoma"/>
                <w:sz w:val="24"/>
                <w:szCs w:val="24"/>
              </w:rPr>
            </w:pPr>
            <w:r w:rsidRPr="0032435F">
              <w:rPr>
                <w:rFonts w:ascii="Tahoma" w:hAnsi="Tahoma" w:cs="Tahoma"/>
                <w:sz w:val="24"/>
                <w:szCs w:val="24"/>
              </w:rPr>
              <w:t>2</w:t>
            </w:r>
          </w:p>
          <w:p w:rsidR="00021306" w:rsidRPr="0032435F" w:rsidRDefault="00E70AA0" w:rsidP="00F857D4">
            <w:pPr>
              <w:jc w:val="center"/>
              <w:rPr>
                <w:rFonts w:ascii="Tahoma" w:hAnsi="Tahoma" w:cs="Tahoma"/>
                <w:sz w:val="24"/>
                <w:szCs w:val="24"/>
              </w:rPr>
            </w:pPr>
            <w:r w:rsidRPr="0032435F">
              <w:rPr>
                <w:rFonts w:ascii="Tahoma" w:hAnsi="Tahoma" w:cs="Tahoma"/>
                <w:sz w:val="24"/>
                <w:szCs w:val="24"/>
              </w:rPr>
              <w:t>0</w:t>
            </w:r>
          </w:p>
          <w:p w:rsidR="00021306" w:rsidRPr="0032435F" w:rsidRDefault="00021306" w:rsidP="00F857D4">
            <w:pPr>
              <w:jc w:val="center"/>
              <w:rPr>
                <w:rFonts w:ascii="Tahoma" w:hAnsi="Tahoma" w:cs="Tahoma"/>
                <w:sz w:val="24"/>
                <w:szCs w:val="24"/>
              </w:rPr>
            </w:pPr>
            <w:r w:rsidRPr="0032435F">
              <w:rPr>
                <w:rFonts w:ascii="Tahoma" w:hAnsi="Tahoma" w:cs="Tahoma"/>
                <w:sz w:val="24"/>
                <w:szCs w:val="24"/>
              </w:rPr>
              <w:t>1</w:t>
            </w:r>
          </w:p>
          <w:p w:rsidR="00021306" w:rsidRPr="0032435F" w:rsidRDefault="00021306" w:rsidP="00F857D4">
            <w:pPr>
              <w:jc w:val="center"/>
              <w:rPr>
                <w:rFonts w:ascii="Tahoma" w:hAnsi="Tahoma" w:cs="Tahoma"/>
                <w:sz w:val="24"/>
                <w:szCs w:val="24"/>
              </w:rPr>
            </w:pPr>
            <w:r w:rsidRPr="0032435F">
              <w:rPr>
                <w:rFonts w:ascii="Tahoma" w:hAnsi="Tahoma" w:cs="Tahoma"/>
                <w:sz w:val="24"/>
                <w:szCs w:val="24"/>
              </w:rPr>
              <w:t>0</w:t>
            </w:r>
          </w:p>
        </w:tc>
      </w:tr>
      <w:tr w:rsidR="00021306" w:rsidRPr="007B7C57" w:rsidTr="00F857D4">
        <w:tc>
          <w:tcPr>
            <w:tcW w:w="6768" w:type="dxa"/>
          </w:tcPr>
          <w:p w:rsidR="006B686A" w:rsidRPr="00B64C4A" w:rsidRDefault="00021306" w:rsidP="00F857D4">
            <w:pPr>
              <w:rPr>
                <w:rFonts w:ascii="Tahoma" w:hAnsi="Tahoma" w:cs="Tahoma"/>
                <w:sz w:val="24"/>
                <w:szCs w:val="24"/>
              </w:rPr>
            </w:pPr>
            <w:r w:rsidRPr="00B64C4A">
              <w:rPr>
                <w:rFonts w:ascii="Tahoma" w:hAnsi="Tahoma" w:cs="Tahoma"/>
                <w:sz w:val="24"/>
                <w:szCs w:val="24"/>
              </w:rPr>
              <w:t xml:space="preserve">Stan uczestników na dzień </w:t>
            </w:r>
            <w:r w:rsidR="00B64C4A" w:rsidRPr="00B64C4A">
              <w:rPr>
                <w:rFonts w:ascii="Tahoma" w:hAnsi="Tahoma" w:cs="Tahoma"/>
                <w:sz w:val="24"/>
                <w:szCs w:val="24"/>
              </w:rPr>
              <w:t>31.12.2025</w:t>
            </w:r>
            <w:r w:rsidRPr="00B64C4A">
              <w:rPr>
                <w:rFonts w:ascii="Tahoma" w:hAnsi="Tahoma" w:cs="Tahoma"/>
                <w:sz w:val="24"/>
                <w:szCs w:val="24"/>
              </w:rPr>
              <w:t xml:space="preserve"> r.</w:t>
            </w:r>
          </w:p>
        </w:tc>
        <w:tc>
          <w:tcPr>
            <w:tcW w:w="3060" w:type="dxa"/>
          </w:tcPr>
          <w:p w:rsidR="00021306" w:rsidRPr="00B64C4A" w:rsidRDefault="00021306" w:rsidP="00F857D4">
            <w:pPr>
              <w:jc w:val="center"/>
              <w:rPr>
                <w:rFonts w:ascii="Tahoma" w:hAnsi="Tahoma" w:cs="Tahoma"/>
                <w:sz w:val="24"/>
                <w:szCs w:val="24"/>
              </w:rPr>
            </w:pPr>
            <w:r w:rsidRPr="00B64C4A">
              <w:rPr>
                <w:rFonts w:ascii="Tahoma" w:hAnsi="Tahoma" w:cs="Tahoma"/>
                <w:sz w:val="24"/>
                <w:szCs w:val="24"/>
              </w:rPr>
              <w:t>47</w:t>
            </w:r>
          </w:p>
        </w:tc>
      </w:tr>
      <w:tr w:rsidR="00021306" w:rsidRPr="007B7C57" w:rsidTr="00F857D4">
        <w:tc>
          <w:tcPr>
            <w:tcW w:w="6768" w:type="dxa"/>
          </w:tcPr>
          <w:p w:rsidR="00021306" w:rsidRPr="009B7B1C" w:rsidRDefault="00021306" w:rsidP="00F857D4">
            <w:pPr>
              <w:rPr>
                <w:rFonts w:ascii="Tahoma" w:hAnsi="Tahoma" w:cs="Tahoma"/>
                <w:sz w:val="24"/>
                <w:szCs w:val="24"/>
              </w:rPr>
            </w:pPr>
            <w:r w:rsidRPr="009B7B1C">
              <w:rPr>
                <w:rFonts w:ascii="Tahoma" w:hAnsi="Tahoma" w:cs="Tahoma"/>
                <w:sz w:val="24"/>
                <w:szCs w:val="24"/>
              </w:rPr>
              <w:t>Wiek uczestników:</w:t>
            </w:r>
          </w:p>
          <w:p w:rsidR="00021306" w:rsidRPr="009B7B1C" w:rsidRDefault="00021306" w:rsidP="00F857D4">
            <w:pPr>
              <w:numPr>
                <w:ilvl w:val="0"/>
                <w:numId w:val="2"/>
              </w:numPr>
              <w:rPr>
                <w:rFonts w:ascii="Tahoma" w:hAnsi="Tahoma" w:cs="Tahoma"/>
                <w:sz w:val="24"/>
                <w:szCs w:val="24"/>
              </w:rPr>
            </w:pPr>
            <w:r w:rsidRPr="009B7B1C">
              <w:rPr>
                <w:rFonts w:ascii="Tahoma" w:hAnsi="Tahoma" w:cs="Tahoma"/>
                <w:sz w:val="24"/>
                <w:szCs w:val="24"/>
              </w:rPr>
              <w:t>od 18 do 25 lat,</w:t>
            </w:r>
          </w:p>
          <w:p w:rsidR="00021306" w:rsidRPr="009B7B1C" w:rsidRDefault="00021306" w:rsidP="00F857D4">
            <w:pPr>
              <w:numPr>
                <w:ilvl w:val="0"/>
                <w:numId w:val="2"/>
              </w:numPr>
              <w:rPr>
                <w:rFonts w:ascii="Tahoma" w:hAnsi="Tahoma" w:cs="Tahoma"/>
                <w:sz w:val="24"/>
                <w:szCs w:val="24"/>
              </w:rPr>
            </w:pPr>
            <w:r w:rsidRPr="009B7B1C">
              <w:rPr>
                <w:rFonts w:ascii="Tahoma" w:hAnsi="Tahoma" w:cs="Tahoma"/>
                <w:sz w:val="24"/>
                <w:szCs w:val="24"/>
              </w:rPr>
              <w:t>od 26 do 35 lat,</w:t>
            </w:r>
          </w:p>
          <w:p w:rsidR="00021306" w:rsidRPr="009B7B1C" w:rsidRDefault="00021306" w:rsidP="00F857D4">
            <w:pPr>
              <w:numPr>
                <w:ilvl w:val="0"/>
                <w:numId w:val="2"/>
              </w:numPr>
              <w:rPr>
                <w:rFonts w:ascii="Tahoma" w:hAnsi="Tahoma" w:cs="Tahoma"/>
                <w:sz w:val="24"/>
                <w:szCs w:val="24"/>
              </w:rPr>
            </w:pPr>
            <w:r w:rsidRPr="009B7B1C">
              <w:rPr>
                <w:rFonts w:ascii="Tahoma" w:hAnsi="Tahoma" w:cs="Tahoma"/>
                <w:sz w:val="24"/>
                <w:szCs w:val="24"/>
              </w:rPr>
              <w:t>od 36 do 45 lat,</w:t>
            </w:r>
          </w:p>
          <w:p w:rsidR="00021306" w:rsidRPr="009B7B1C" w:rsidRDefault="00021306" w:rsidP="00F857D4">
            <w:pPr>
              <w:numPr>
                <w:ilvl w:val="0"/>
                <w:numId w:val="2"/>
              </w:numPr>
              <w:rPr>
                <w:rFonts w:ascii="Tahoma" w:hAnsi="Tahoma" w:cs="Tahoma"/>
                <w:sz w:val="24"/>
                <w:szCs w:val="24"/>
              </w:rPr>
            </w:pPr>
            <w:r w:rsidRPr="009B7B1C">
              <w:rPr>
                <w:rFonts w:ascii="Tahoma" w:hAnsi="Tahoma" w:cs="Tahoma"/>
                <w:sz w:val="24"/>
                <w:szCs w:val="24"/>
              </w:rPr>
              <w:t>powyżej 45 lat</w:t>
            </w:r>
          </w:p>
        </w:tc>
        <w:tc>
          <w:tcPr>
            <w:tcW w:w="3060" w:type="dxa"/>
          </w:tcPr>
          <w:p w:rsidR="00021306" w:rsidRPr="009B7B1C" w:rsidRDefault="00021306" w:rsidP="00F857D4">
            <w:pPr>
              <w:rPr>
                <w:rFonts w:ascii="Tahoma" w:hAnsi="Tahoma" w:cs="Tahoma"/>
                <w:sz w:val="24"/>
                <w:szCs w:val="24"/>
              </w:rPr>
            </w:pPr>
          </w:p>
          <w:p w:rsidR="00021306" w:rsidRPr="009B7B1C" w:rsidRDefault="00021306" w:rsidP="00F857D4">
            <w:pPr>
              <w:jc w:val="center"/>
              <w:rPr>
                <w:rFonts w:ascii="Tahoma" w:hAnsi="Tahoma" w:cs="Tahoma"/>
                <w:sz w:val="24"/>
                <w:szCs w:val="24"/>
              </w:rPr>
            </w:pPr>
            <w:r w:rsidRPr="009B7B1C">
              <w:rPr>
                <w:rFonts w:ascii="Tahoma" w:hAnsi="Tahoma" w:cs="Tahoma"/>
                <w:sz w:val="24"/>
                <w:szCs w:val="24"/>
              </w:rPr>
              <w:t>5</w:t>
            </w:r>
          </w:p>
          <w:p w:rsidR="00021306" w:rsidRPr="009B7B1C" w:rsidRDefault="009B7B1C" w:rsidP="00F857D4">
            <w:pPr>
              <w:jc w:val="center"/>
              <w:rPr>
                <w:rFonts w:ascii="Tahoma" w:hAnsi="Tahoma" w:cs="Tahoma"/>
                <w:sz w:val="24"/>
                <w:szCs w:val="24"/>
              </w:rPr>
            </w:pPr>
            <w:r w:rsidRPr="009B7B1C">
              <w:rPr>
                <w:rFonts w:ascii="Tahoma" w:hAnsi="Tahoma" w:cs="Tahoma"/>
                <w:sz w:val="24"/>
                <w:szCs w:val="24"/>
              </w:rPr>
              <w:t>21</w:t>
            </w:r>
          </w:p>
          <w:p w:rsidR="00021306" w:rsidRPr="009B7B1C" w:rsidRDefault="009B7B1C" w:rsidP="00F857D4">
            <w:pPr>
              <w:jc w:val="center"/>
              <w:rPr>
                <w:rFonts w:ascii="Tahoma" w:hAnsi="Tahoma" w:cs="Tahoma"/>
                <w:sz w:val="24"/>
                <w:szCs w:val="24"/>
              </w:rPr>
            </w:pPr>
            <w:r w:rsidRPr="009B7B1C">
              <w:rPr>
                <w:rFonts w:ascii="Tahoma" w:hAnsi="Tahoma" w:cs="Tahoma"/>
                <w:sz w:val="24"/>
                <w:szCs w:val="24"/>
              </w:rPr>
              <w:t>14</w:t>
            </w:r>
          </w:p>
          <w:p w:rsidR="00021306" w:rsidRPr="009B7B1C" w:rsidRDefault="009B7B1C" w:rsidP="00F857D4">
            <w:pPr>
              <w:jc w:val="center"/>
              <w:rPr>
                <w:rFonts w:ascii="Tahoma" w:hAnsi="Tahoma" w:cs="Tahoma"/>
                <w:sz w:val="24"/>
                <w:szCs w:val="24"/>
              </w:rPr>
            </w:pPr>
            <w:r w:rsidRPr="009B7B1C">
              <w:rPr>
                <w:rFonts w:ascii="Tahoma" w:hAnsi="Tahoma" w:cs="Tahoma"/>
                <w:sz w:val="24"/>
                <w:szCs w:val="24"/>
              </w:rPr>
              <w:t>7</w:t>
            </w:r>
          </w:p>
        </w:tc>
      </w:tr>
      <w:tr w:rsidR="00021306" w:rsidRPr="007B7C57" w:rsidTr="00F857D4">
        <w:tc>
          <w:tcPr>
            <w:tcW w:w="6768" w:type="dxa"/>
          </w:tcPr>
          <w:p w:rsidR="00021306" w:rsidRPr="00BD5CBD" w:rsidRDefault="00021306" w:rsidP="00F857D4">
            <w:pPr>
              <w:rPr>
                <w:rFonts w:ascii="Tahoma" w:hAnsi="Tahoma" w:cs="Tahoma"/>
                <w:sz w:val="24"/>
                <w:szCs w:val="24"/>
              </w:rPr>
            </w:pPr>
            <w:r w:rsidRPr="00BD5CBD">
              <w:rPr>
                <w:rFonts w:ascii="Tahoma" w:hAnsi="Tahoma" w:cs="Tahoma"/>
                <w:sz w:val="24"/>
                <w:szCs w:val="24"/>
              </w:rPr>
              <w:t>Płeć uczestników:</w:t>
            </w:r>
          </w:p>
          <w:p w:rsidR="00021306" w:rsidRPr="00BD5CBD" w:rsidRDefault="00021306" w:rsidP="00F857D4">
            <w:pPr>
              <w:numPr>
                <w:ilvl w:val="0"/>
                <w:numId w:val="3"/>
              </w:numPr>
              <w:rPr>
                <w:rFonts w:ascii="Tahoma" w:hAnsi="Tahoma" w:cs="Tahoma"/>
                <w:sz w:val="24"/>
                <w:szCs w:val="24"/>
              </w:rPr>
            </w:pPr>
            <w:r w:rsidRPr="00BD5CBD">
              <w:rPr>
                <w:rFonts w:ascii="Tahoma" w:hAnsi="Tahoma" w:cs="Tahoma"/>
                <w:sz w:val="24"/>
                <w:szCs w:val="24"/>
              </w:rPr>
              <w:t>kobiety</w:t>
            </w:r>
          </w:p>
          <w:p w:rsidR="00021306" w:rsidRPr="00BD5CBD" w:rsidRDefault="00021306" w:rsidP="00F857D4">
            <w:pPr>
              <w:numPr>
                <w:ilvl w:val="0"/>
                <w:numId w:val="3"/>
              </w:numPr>
              <w:rPr>
                <w:rFonts w:ascii="Tahoma" w:hAnsi="Tahoma" w:cs="Tahoma"/>
                <w:sz w:val="24"/>
                <w:szCs w:val="24"/>
              </w:rPr>
            </w:pPr>
            <w:r w:rsidRPr="00BD5CBD">
              <w:rPr>
                <w:rFonts w:ascii="Tahoma" w:hAnsi="Tahoma" w:cs="Tahoma"/>
                <w:sz w:val="24"/>
                <w:szCs w:val="24"/>
              </w:rPr>
              <w:t>mężczyźni</w:t>
            </w:r>
          </w:p>
        </w:tc>
        <w:tc>
          <w:tcPr>
            <w:tcW w:w="3060" w:type="dxa"/>
          </w:tcPr>
          <w:p w:rsidR="00021306" w:rsidRPr="00BD5CBD" w:rsidRDefault="00021306" w:rsidP="00F857D4">
            <w:pPr>
              <w:rPr>
                <w:rFonts w:ascii="Tahoma" w:hAnsi="Tahoma" w:cs="Tahoma"/>
                <w:sz w:val="24"/>
                <w:szCs w:val="24"/>
              </w:rPr>
            </w:pPr>
          </w:p>
          <w:p w:rsidR="00021306" w:rsidRPr="00BD5CBD" w:rsidRDefault="00BD5CBD" w:rsidP="00F857D4">
            <w:pPr>
              <w:jc w:val="center"/>
              <w:rPr>
                <w:rFonts w:ascii="Tahoma" w:hAnsi="Tahoma" w:cs="Tahoma"/>
                <w:sz w:val="24"/>
                <w:szCs w:val="24"/>
              </w:rPr>
            </w:pPr>
            <w:r w:rsidRPr="00BD5CBD">
              <w:rPr>
                <w:rFonts w:ascii="Tahoma" w:hAnsi="Tahoma" w:cs="Tahoma"/>
                <w:sz w:val="24"/>
                <w:szCs w:val="24"/>
              </w:rPr>
              <w:t>19</w:t>
            </w:r>
          </w:p>
          <w:p w:rsidR="00021306" w:rsidRPr="00BD5CBD" w:rsidRDefault="00021306" w:rsidP="00F857D4">
            <w:pPr>
              <w:jc w:val="center"/>
              <w:rPr>
                <w:rFonts w:ascii="Tahoma" w:hAnsi="Tahoma" w:cs="Tahoma"/>
                <w:sz w:val="24"/>
                <w:szCs w:val="24"/>
              </w:rPr>
            </w:pPr>
            <w:r w:rsidRPr="00BD5CBD">
              <w:rPr>
                <w:rFonts w:ascii="Tahoma" w:hAnsi="Tahoma" w:cs="Tahoma"/>
                <w:sz w:val="24"/>
                <w:szCs w:val="24"/>
              </w:rPr>
              <w:t>2</w:t>
            </w:r>
            <w:r w:rsidR="00BD5CBD" w:rsidRPr="00BD5CBD">
              <w:rPr>
                <w:rFonts w:ascii="Tahoma" w:hAnsi="Tahoma" w:cs="Tahoma"/>
                <w:sz w:val="24"/>
                <w:szCs w:val="24"/>
              </w:rPr>
              <w:t>8</w:t>
            </w:r>
          </w:p>
        </w:tc>
      </w:tr>
      <w:tr w:rsidR="00021306" w:rsidRPr="007B7C57" w:rsidTr="00F857D4">
        <w:tc>
          <w:tcPr>
            <w:tcW w:w="6768" w:type="dxa"/>
            <w:tcBorders>
              <w:bottom w:val="double" w:sz="4" w:space="0" w:color="auto"/>
            </w:tcBorders>
          </w:tcPr>
          <w:p w:rsidR="00021306" w:rsidRPr="00DF3E0D" w:rsidRDefault="00624109" w:rsidP="00F857D4">
            <w:pPr>
              <w:rPr>
                <w:rFonts w:ascii="Tahoma" w:hAnsi="Tahoma" w:cs="Tahoma"/>
                <w:sz w:val="24"/>
                <w:szCs w:val="24"/>
              </w:rPr>
            </w:pPr>
            <w:r w:rsidRPr="00DF3E0D">
              <w:rPr>
                <w:rFonts w:ascii="Tahoma" w:hAnsi="Tahoma" w:cs="Tahoma"/>
                <w:sz w:val="24"/>
                <w:szCs w:val="24"/>
              </w:rPr>
              <w:t>Uczestnicy z /stan na 31.12.2025</w:t>
            </w:r>
            <w:r w:rsidR="00021306" w:rsidRPr="00DF3E0D">
              <w:rPr>
                <w:rFonts w:ascii="Tahoma" w:hAnsi="Tahoma" w:cs="Tahoma"/>
                <w:sz w:val="24"/>
                <w:szCs w:val="24"/>
              </w:rPr>
              <w:t xml:space="preserve"> r./:</w:t>
            </w:r>
          </w:p>
          <w:p w:rsidR="00021306" w:rsidRPr="00DF3E0D" w:rsidRDefault="00021306" w:rsidP="00F857D4">
            <w:pPr>
              <w:numPr>
                <w:ilvl w:val="0"/>
                <w:numId w:val="4"/>
              </w:numPr>
              <w:rPr>
                <w:rFonts w:ascii="Tahoma" w:hAnsi="Tahoma" w:cs="Tahoma"/>
                <w:sz w:val="24"/>
                <w:szCs w:val="24"/>
              </w:rPr>
            </w:pPr>
            <w:r w:rsidRPr="00DF3E0D">
              <w:rPr>
                <w:rFonts w:ascii="Tahoma" w:hAnsi="Tahoma" w:cs="Tahoma"/>
                <w:sz w:val="24"/>
                <w:szCs w:val="24"/>
              </w:rPr>
              <w:t>Dom Pomocy Społecznej</w:t>
            </w:r>
          </w:p>
          <w:p w:rsidR="00021306" w:rsidRPr="00DF3E0D" w:rsidRDefault="00021306" w:rsidP="00F857D4">
            <w:pPr>
              <w:numPr>
                <w:ilvl w:val="0"/>
                <w:numId w:val="4"/>
              </w:numPr>
              <w:rPr>
                <w:rFonts w:ascii="Tahoma" w:hAnsi="Tahoma" w:cs="Tahoma"/>
                <w:sz w:val="24"/>
                <w:szCs w:val="24"/>
              </w:rPr>
            </w:pPr>
            <w:r w:rsidRPr="00DF3E0D">
              <w:rPr>
                <w:rFonts w:ascii="Tahoma" w:hAnsi="Tahoma" w:cs="Tahoma"/>
                <w:sz w:val="24"/>
                <w:szCs w:val="24"/>
              </w:rPr>
              <w:t>środowisko</w:t>
            </w:r>
          </w:p>
          <w:p w:rsidR="00021306" w:rsidRPr="00DF3E0D" w:rsidRDefault="00021306" w:rsidP="00F857D4">
            <w:pPr>
              <w:ind w:left="360"/>
              <w:rPr>
                <w:rFonts w:ascii="Tahoma" w:hAnsi="Tahoma" w:cs="Tahoma"/>
                <w:sz w:val="24"/>
                <w:szCs w:val="24"/>
              </w:rPr>
            </w:pPr>
            <w:r w:rsidRPr="00DF3E0D">
              <w:rPr>
                <w:rFonts w:ascii="Tahoma" w:hAnsi="Tahoma" w:cs="Tahoma"/>
                <w:sz w:val="24"/>
                <w:szCs w:val="24"/>
              </w:rPr>
              <w:t>w tym:</w:t>
            </w:r>
          </w:p>
          <w:p w:rsidR="00021306" w:rsidRPr="00DF3E0D" w:rsidRDefault="00021306" w:rsidP="00F857D4">
            <w:pPr>
              <w:numPr>
                <w:ilvl w:val="1"/>
                <w:numId w:val="4"/>
              </w:numPr>
              <w:rPr>
                <w:rFonts w:ascii="Tahoma" w:hAnsi="Tahoma" w:cs="Tahoma"/>
                <w:sz w:val="24"/>
                <w:szCs w:val="24"/>
              </w:rPr>
            </w:pPr>
            <w:r w:rsidRPr="00DF3E0D">
              <w:rPr>
                <w:rFonts w:ascii="Tahoma" w:hAnsi="Tahoma" w:cs="Tahoma"/>
                <w:sz w:val="24"/>
                <w:szCs w:val="24"/>
              </w:rPr>
              <w:t>Gmina Kwidzyn</w:t>
            </w:r>
          </w:p>
          <w:p w:rsidR="00021306" w:rsidRPr="00DF3E0D" w:rsidRDefault="00021306" w:rsidP="00F857D4">
            <w:pPr>
              <w:numPr>
                <w:ilvl w:val="1"/>
                <w:numId w:val="4"/>
              </w:numPr>
              <w:rPr>
                <w:rFonts w:ascii="Tahoma" w:hAnsi="Tahoma" w:cs="Tahoma"/>
                <w:sz w:val="24"/>
                <w:szCs w:val="24"/>
              </w:rPr>
            </w:pPr>
            <w:r w:rsidRPr="00DF3E0D">
              <w:rPr>
                <w:rFonts w:ascii="Tahoma" w:hAnsi="Tahoma" w:cs="Tahoma"/>
                <w:sz w:val="24"/>
                <w:szCs w:val="24"/>
              </w:rPr>
              <w:t>Miasto Kwidzyn</w:t>
            </w:r>
          </w:p>
          <w:p w:rsidR="00021306" w:rsidRPr="00DF3E0D" w:rsidRDefault="00021306" w:rsidP="00F857D4">
            <w:pPr>
              <w:numPr>
                <w:ilvl w:val="1"/>
                <w:numId w:val="4"/>
              </w:numPr>
              <w:rPr>
                <w:rFonts w:ascii="Tahoma" w:hAnsi="Tahoma" w:cs="Tahoma"/>
                <w:sz w:val="24"/>
                <w:szCs w:val="24"/>
              </w:rPr>
            </w:pPr>
            <w:r w:rsidRPr="00DF3E0D">
              <w:rPr>
                <w:rFonts w:ascii="Tahoma" w:hAnsi="Tahoma" w:cs="Tahoma"/>
                <w:sz w:val="24"/>
                <w:szCs w:val="24"/>
              </w:rPr>
              <w:t>Gmina Prabuty</w:t>
            </w:r>
          </w:p>
          <w:p w:rsidR="00021306" w:rsidRPr="00DF3E0D" w:rsidRDefault="00021306" w:rsidP="00F857D4">
            <w:pPr>
              <w:numPr>
                <w:ilvl w:val="1"/>
                <w:numId w:val="4"/>
              </w:numPr>
              <w:rPr>
                <w:rFonts w:ascii="Tahoma" w:hAnsi="Tahoma" w:cs="Tahoma"/>
                <w:sz w:val="24"/>
                <w:szCs w:val="24"/>
              </w:rPr>
            </w:pPr>
            <w:r w:rsidRPr="00DF3E0D">
              <w:rPr>
                <w:rFonts w:ascii="Tahoma" w:hAnsi="Tahoma" w:cs="Tahoma"/>
                <w:sz w:val="24"/>
                <w:szCs w:val="24"/>
              </w:rPr>
              <w:t>Gmina Gardeja</w:t>
            </w:r>
          </w:p>
          <w:p w:rsidR="00021306" w:rsidRPr="00DF3E0D" w:rsidRDefault="00021306" w:rsidP="00F857D4">
            <w:pPr>
              <w:numPr>
                <w:ilvl w:val="1"/>
                <w:numId w:val="4"/>
              </w:numPr>
              <w:rPr>
                <w:rFonts w:ascii="Tahoma" w:hAnsi="Tahoma" w:cs="Tahoma"/>
                <w:sz w:val="24"/>
                <w:szCs w:val="24"/>
              </w:rPr>
            </w:pPr>
            <w:r w:rsidRPr="00DF3E0D">
              <w:rPr>
                <w:rFonts w:ascii="Tahoma" w:hAnsi="Tahoma" w:cs="Tahoma"/>
                <w:sz w:val="24"/>
                <w:szCs w:val="24"/>
              </w:rPr>
              <w:t>Gmina Sadlinki</w:t>
            </w:r>
          </w:p>
        </w:tc>
        <w:tc>
          <w:tcPr>
            <w:tcW w:w="3060" w:type="dxa"/>
            <w:tcBorders>
              <w:bottom w:val="double" w:sz="4" w:space="0" w:color="auto"/>
            </w:tcBorders>
          </w:tcPr>
          <w:p w:rsidR="00021306" w:rsidRPr="00DF3E0D" w:rsidRDefault="00021306" w:rsidP="00F857D4">
            <w:pPr>
              <w:rPr>
                <w:rFonts w:ascii="Tahoma" w:hAnsi="Tahoma" w:cs="Tahoma"/>
                <w:sz w:val="24"/>
                <w:szCs w:val="24"/>
              </w:rPr>
            </w:pPr>
          </w:p>
          <w:p w:rsidR="00021306" w:rsidRPr="00DF3E0D" w:rsidRDefault="00021306" w:rsidP="00F857D4">
            <w:pPr>
              <w:jc w:val="center"/>
              <w:rPr>
                <w:rFonts w:ascii="Tahoma" w:hAnsi="Tahoma" w:cs="Tahoma"/>
                <w:sz w:val="24"/>
                <w:szCs w:val="24"/>
              </w:rPr>
            </w:pPr>
            <w:r w:rsidRPr="00DF3E0D">
              <w:rPr>
                <w:rFonts w:ascii="Tahoma" w:hAnsi="Tahoma" w:cs="Tahoma"/>
                <w:sz w:val="24"/>
                <w:szCs w:val="24"/>
              </w:rPr>
              <w:t>1</w:t>
            </w:r>
          </w:p>
          <w:p w:rsidR="00021306" w:rsidRPr="00DF3E0D" w:rsidRDefault="00021306" w:rsidP="00F857D4">
            <w:pPr>
              <w:jc w:val="center"/>
              <w:rPr>
                <w:rFonts w:ascii="Tahoma" w:hAnsi="Tahoma" w:cs="Tahoma"/>
                <w:sz w:val="24"/>
                <w:szCs w:val="24"/>
              </w:rPr>
            </w:pPr>
            <w:r w:rsidRPr="00DF3E0D">
              <w:rPr>
                <w:rFonts w:ascii="Tahoma" w:hAnsi="Tahoma" w:cs="Tahoma"/>
                <w:sz w:val="24"/>
                <w:szCs w:val="24"/>
              </w:rPr>
              <w:t>46</w:t>
            </w:r>
          </w:p>
          <w:p w:rsidR="00021306" w:rsidRPr="00DF3E0D" w:rsidRDefault="00021306" w:rsidP="00F857D4">
            <w:pPr>
              <w:jc w:val="center"/>
              <w:rPr>
                <w:rFonts w:ascii="Tahoma" w:hAnsi="Tahoma" w:cs="Tahoma"/>
                <w:sz w:val="24"/>
                <w:szCs w:val="24"/>
              </w:rPr>
            </w:pPr>
          </w:p>
          <w:p w:rsidR="00021306" w:rsidRPr="00DF3E0D" w:rsidRDefault="00021306" w:rsidP="00F857D4">
            <w:pPr>
              <w:jc w:val="center"/>
              <w:rPr>
                <w:rFonts w:ascii="Tahoma" w:hAnsi="Tahoma" w:cs="Tahoma"/>
                <w:sz w:val="24"/>
                <w:szCs w:val="24"/>
              </w:rPr>
            </w:pPr>
            <w:r w:rsidRPr="00DF3E0D">
              <w:rPr>
                <w:rFonts w:ascii="Tahoma" w:hAnsi="Tahoma" w:cs="Tahoma"/>
                <w:sz w:val="24"/>
                <w:szCs w:val="24"/>
              </w:rPr>
              <w:t>8</w:t>
            </w:r>
          </w:p>
          <w:p w:rsidR="00021306" w:rsidRPr="00DF3E0D" w:rsidRDefault="00021306" w:rsidP="00F857D4">
            <w:pPr>
              <w:jc w:val="center"/>
              <w:rPr>
                <w:rFonts w:ascii="Tahoma" w:hAnsi="Tahoma" w:cs="Tahoma"/>
                <w:sz w:val="24"/>
                <w:szCs w:val="24"/>
              </w:rPr>
            </w:pPr>
            <w:r w:rsidRPr="00DF3E0D">
              <w:rPr>
                <w:rFonts w:ascii="Tahoma" w:hAnsi="Tahoma" w:cs="Tahoma"/>
                <w:sz w:val="24"/>
                <w:szCs w:val="24"/>
              </w:rPr>
              <w:t>24</w:t>
            </w:r>
          </w:p>
          <w:p w:rsidR="00021306" w:rsidRPr="00DF3E0D" w:rsidRDefault="00021306" w:rsidP="00F857D4">
            <w:pPr>
              <w:jc w:val="center"/>
              <w:rPr>
                <w:rFonts w:ascii="Tahoma" w:hAnsi="Tahoma" w:cs="Tahoma"/>
                <w:sz w:val="24"/>
                <w:szCs w:val="24"/>
              </w:rPr>
            </w:pPr>
            <w:r w:rsidRPr="00DF3E0D">
              <w:rPr>
                <w:rFonts w:ascii="Tahoma" w:hAnsi="Tahoma" w:cs="Tahoma"/>
                <w:sz w:val="24"/>
                <w:szCs w:val="24"/>
              </w:rPr>
              <w:t>7</w:t>
            </w:r>
          </w:p>
          <w:p w:rsidR="00021306" w:rsidRPr="00DF3E0D" w:rsidRDefault="00021306" w:rsidP="00F857D4">
            <w:pPr>
              <w:jc w:val="center"/>
              <w:rPr>
                <w:rFonts w:ascii="Tahoma" w:hAnsi="Tahoma" w:cs="Tahoma"/>
                <w:sz w:val="24"/>
                <w:szCs w:val="24"/>
              </w:rPr>
            </w:pPr>
            <w:r w:rsidRPr="00DF3E0D">
              <w:rPr>
                <w:rFonts w:ascii="Tahoma" w:hAnsi="Tahoma" w:cs="Tahoma"/>
                <w:sz w:val="24"/>
                <w:szCs w:val="24"/>
              </w:rPr>
              <w:t>5</w:t>
            </w:r>
          </w:p>
          <w:p w:rsidR="00021306" w:rsidRPr="00DF3E0D" w:rsidRDefault="00021306" w:rsidP="00F857D4">
            <w:pPr>
              <w:jc w:val="center"/>
              <w:rPr>
                <w:rFonts w:ascii="Tahoma" w:hAnsi="Tahoma" w:cs="Tahoma"/>
                <w:sz w:val="24"/>
                <w:szCs w:val="24"/>
              </w:rPr>
            </w:pPr>
            <w:r w:rsidRPr="00DF3E0D">
              <w:rPr>
                <w:rFonts w:ascii="Tahoma" w:hAnsi="Tahoma" w:cs="Tahoma"/>
                <w:sz w:val="24"/>
                <w:szCs w:val="24"/>
              </w:rPr>
              <w:t>3</w:t>
            </w:r>
          </w:p>
        </w:tc>
      </w:tr>
    </w:tbl>
    <w:p w:rsidR="00021306" w:rsidRDefault="00021306" w:rsidP="00B700A6">
      <w:pPr>
        <w:spacing w:line="360" w:lineRule="auto"/>
        <w:jc w:val="both"/>
        <w:rPr>
          <w:rFonts w:ascii="Tahoma" w:hAnsi="Tahoma" w:cs="Tahoma"/>
          <w:color w:val="FF0000"/>
          <w:sz w:val="24"/>
          <w:szCs w:val="24"/>
        </w:rPr>
      </w:pPr>
    </w:p>
    <w:p w:rsidR="00F40642" w:rsidRPr="007B7C57" w:rsidRDefault="00F40642" w:rsidP="00B700A6">
      <w:pPr>
        <w:spacing w:line="360" w:lineRule="auto"/>
        <w:jc w:val="both"/>
        <w:rPr>
          <w:rFonts w:ascii="Tahoma" w:hAnsi="Tahoma" w:cs="Tahoma"/>
          <w:color w:val="FF0000"/>
          <w:sz w:val="24"/>
          <w:szCs w:val="24"/>
        </w:rPr>
      </w:pPr>
    </w:p>
    <w:p w:rsidR="00B700A6" w:rsidRDefault="00B700A6" w:rsidP="00BA2DE8">
      <w:pPr>
        <w:pStyle w:val="Nagwek1"/>
        <w:numPr>
          <w:ilvl w:val="0"/>
          <w:numId w:val="13"/>
        </w:numPr>
        <w:ind w:left="284" w:hanging="284"/>
        <w:rPr>
          <w:rFonts w:ascii="Tahoma" w:hAnsi="Tahoma" w:cs="Tahoma"/>
          <w:b w:val="0"/>
          <w:sz w:val="24"/>
          <w:szCs w:val="24"/>
          <w:u w:val="single"/>
        </w:rPr>
      </w:pPr>
      <w:r w:rsidRPr="006832FA">
        <w:rPr>
          <w:rFonts w:ascii="Tahoma" w:hAnsi="Tahoma" w:cs="Tahoma"/>
          <w:b w:val="0"/>
          <w:sz w:val="24"/>
          <w:szCs w:val="24"/>
          <w:u w:val="single"/>
        </w:rPr>
        <w:lastRenderedPageBreak/>
        <w:t xml:space="preserve">Rodzaje niepełnosprawności, płeć uczestników i liczba osób w danej grupie schorzeń. </w:t>
      </w:r>
    </w:p>
    <w:p w:rsidR="006832FA" w:rsidRPr="006832FA" w:rsidRDefault="006832FA" w:rsidP="006832FA"/>
    <w:tbl>
      <w:tblPr>
        <w:tblW w:w="8647" w:type="dxa"/>
        <w:tblInd w:w="2" w:type="dxa"/>
        <w:tblLayout w:type="fixed"/>
        <w:tblCellMar>
          <w:left w:w="2" w:type="dxa"/>
          <w:right w:w="0" w:type="dxa"/>
        </w:tblCellMar>
        <w:tblLook w:val="0000"/>
      </w:tblPr>
      <w:tblGrid>
        <w:gridCol w:w="3120"/>
        <w:gridCol w:w="1844"/>
        <w:gridCol w:w="1842"/>
        <w:gridCol w:w="1841"/>
      </w:tblGrid>
      <w:tr w:rsidR="006832FA" w:rsidRPr="00AF0B69" w:rsidTr="006832FA">
        <w:trPr>
          <w:cantSplit/>
          <w:tblHeader/>
        </w:trPr>
        <w:tc>
          <w:tcPr>
            <w:tcW w:w="3120" w:type="dxa"/>
            <w:vMerge w:val="restart"/>
            <w:tcBorders>
              <w:top w:val="single" w:sz="2" w:space="0" w:color="000000"/>
              <w:left w:val="single" w:sz="2" w:space="0" w:color="000000"/>
              <w:bottom w:val="single" w:sz="2" w:space="0" w:color="000000"/>
            </w:tcBorders>
          </w:tcPr>
          <w:p w:rsidR="006832FA" w:rsidRPr="00AF0B69" w:rsidRDefault="006832FA" w:rsidP="00101103">
            <w:pPr>
              <w:pStyle w:val="Nagwektabeli"/>
              <w:spacing w:after="0" w:line="360" w:lineRule="auto"/>
            </w:pPr>
            <w:r w:rsidRPr="00AF0B69">
              <w:t>Rodzaj niepełnosprawności</w:t>
            </w:r>
          </w:p>
        </w:tc>
        <w:tc>
          <w:tcPr>
            <w:tcW w:w="5527" w:type="dxa"/>
            <w:gridSpan w:val="3"/>
            <w:tcBorders>
              <w:top w:val="single" w:sz="2" w:space="0" w:color="000000"/>
              <w:left w:val="single" w:sz="2" w:space="0" w:color="000000"/>
              <w:bottom w:val="single" w:sz="2" w:space="0" w:color="000000"/>
              <w:right w:val="single" w:sz="2" w:space="0" w:color="000000"/>
            </w:tcBorders>
          </w:tcPr>
          <w:p w:rsidR="006832FA" w:rsidRPr="00AF0B69" w:rsidRDefault="006832FA" w:rsidP="00101103">
            <w:pPr>
              <w:pStyle w:val="Nagwektabeli"/>
              <w:spacing w:after="0" w:line="360" w:lineRule="auto"/>
            </w:pPr>
            <w:r w:rsidRPr="00AF0B69">
              <w:t>liczba osób</w:t>
            </w:r>
          </w:p>
        </w:tc>
      </w:tr>
      <w:tr w:rsidR="006832FA" w:rsidRPr="00AF0B69" w:rsidTr="006832FA">
        <w:trPr>
          <w:cantSplit/>
          <w:tblHeader/>
        </w:trPr>
        <w:tc>
          <w:tcPr>
            <w:tcW w:w="3120" w:type="dxa"/>
            <w:vMerge/>
            <w:tcBorders>
              <w:left w:val="single" w:sz="2" w:space="0" w:color="000000"/>
              <w:bottom w:val="single" w:sz="2" w:space="0" w:color="000000"/>
            </w:tcBorders>
          </w:tcPr>
          <w:p w:rsidR="006832FA" w:rsidRPr="00AF0B69" w:rsidRDefault="006832FA" w:rsidP="00101103">
            <w:pPr>
              <w:pStyle w:val="Nagwektabeli"/>
              <w:spacing w:after="0" w:line="360" w:lineRule="auto"/>
            </w:pPr>
          </w:p>
        </w:tc>
        <w:tc>
          <w:tcPr>
            <w:tcW w:w="1844" w:type="dxa"/>
            <w:tcBorders>
              <w:top w:val="single" w:sz="2" w:space="0" w:color="000000"/>
              <w:left w:val="single" w:sz="2" w:space="0" w:color="000000"/>
              <w:bottom w:val="single" w:sz="2" w:space="0" w:color="000000"/>
              <w:right w:val="single" w:sz="2" w:space="0" w:color="000000"/>
            </w:tcBorders>
          </w:tcPr>
          <w:p w:rsidR="006832FA" w:rsidRPr="00AF0B69" w:rsidRDefault="006832FA" w:rsidP="00101103">
            <w:pPr>
              <w:pStyle w:val="Nagwektabeli"/>
              <w:spacing w:after="0" w:line="360" w:lineRule="auto"/>
            </w:pPr>
            <w:r w:rsidRPr="00AF0B69">
              <w:t>Ogółem</w:t>
            </w:r>
          </w:p>
        </w:tc>
        <w:tc>
          <w:tcPr>
            <w:tcW w:w="1842" w:type="dxa"/>
            <w:tcBorders>
              <w:top w:val="single" w:sz="2" w:space="0" w:color="000000"/>
              <w:left w:val="single" w:sz="2" w:space="0" w:color="000000"/>
              <w:bottom w:val="single" w:sz="2" w:space="0" w:color="000000"/>
              <w:right w:val="single" w:sz="2" w:space="0" w:color="000000"/>
            </w:tcBorders>
          </w:tcPr>
          <w:p w:rsidR="006832FA" w:rsidRPr="00AF0B69" w:rsidRDefault="006832FA" w:rsidP="00101103">
            <w:pPr>
              <w:pStyle w:val="Nagwektabeli"/>
              <w:spacing w:after="0" w:line="360" w:lineRule="auto"/>
            </w:pPr>
            <w:r w:rsidRPr="00AF0B69">
              <w:t>Kobiety</w:t>
            </w:r>
          </w:p>
        </w:tc>
        <w:tc>
          <w:tcPr>
            <w:tcW w:w="1841" w:type="dxa"/>
            <w:tcBorders>
              <w:top w:val="single" w:sz="2" w:space="0" w:color="000000"/>
              <w:left w:val="single" w:sz="2" w:space="0" w:color="000000"/>
              <w:bottom w:val="single" w:sz="2" w:space="0" w:color="000000"/>
              <w:right w:val="single" w:sz="2" w:space="0" w:color="000000"/>
            </w:tcBorders>
          </w:tcPr>
          <w:p w:rsidR="006832FA" w:rsidRPr="00AF0B69" w:rsidRDefault="006832FA" w:rsidP="00101103">
            <w:pPr>
              <w:pStyle w:val="Nagwektabeli"/>
              <w:spacing w:after="0" w:line="360" w:lineRule="auto"/>
            </w:pPr>
            <w:r w:rsidRPr="00AF0B69">
              <w:t>Mężczyźni</w:t>
            </w:r>
          </w:p>
        </w:tc>
      </w:tr>
      <w:tr w:rsidR="006832FA" w:rsidRPr="00AF0B69" w:rsidTr="006832FA">
        <w:trPr>
          <w:cantSplit/>
        </w:trPr>
        <w:tc>
          <w:tcPr>
            <w:tcW w:w="3120" w:type="dxa"/>
            <w:tcBorders>
              <w:left w:val="single" w:sz="2" w:space="0" w:color="000000"/>
              <w:bottom w:val="single" w:sz="2" w:space="0" w:color="000000"/>
            </w:tcBorders>
          </w:tcPr>
          <w:p w:rsidR="006832FA" w:rsidRPr="00AF0B69" w:rsidRDefault="006832FA" w:rsidP="00101103">
            <w:pPr>
              <w:pStyle w:val="Zawartotabeli"/>
              <w:spacing w:after="0" w:line="360" w:lineRule="auto"/>
            </w:pPr>
            <w:r w:rsidRPr="00AF0B69">
              <w:t>Upośledzenie umysłowe</w:t>
            </w:r>
          </w:p>
        </w:tc>
        <w:tc>
          <w:tcPr>
            <w:tcW w:w="1844" w:type="dxa"/>
            <w:tcBorders>
              <w:left w:val="single" w:sz="2" w:space="0" w:color="000000"/>
              <w:bottom w:val="single" w:sz="2" w:space="0" w:color="000000"/>
              <w:right w:val="single" w:sz="2" w:space="0" w:color="000000"/>
            </w:tcBorders>
            <w:vAlign w:val="bottom"/>
          </w:tcPr>
          <w:p w:rsidR="006832FA" w:rsidRPr="00AF0B69" w:rsidRDefault="006832FA" w:rsidP="00101103">
            <w:pPr>
              <w:pStyle w:val="Zawartotabeli"/>
              <w:spacing w:after="0" w:line="360" w:lineRule="auto"/>
              <w:jc w:val="center"/>
            </w:pPr>
            <w:r w:rsidRPr="00AF0B69">
              <w:t>2</w:t>
            </w:r>
            <w:r>
              <w:t>8</w:t>
            </w:r>
          </w:p>
        </w:tc>
        <w:tc>
          <w:tcPr>
            <w:tcW w:w="1842" w:type="dxa"/>
            <w:tcBorders>
              <w:left w:val="single" w:sz="2" w:space="0" w:color="000000"/>
              <w:bottom w:val="single" w:sz="2" w:space="0" w:color="000000"/>
              <w:right w:val="single" w:sz="2" w:space="0" w:color="000000"/>
            </w:tcBorders>
          </w:tcPr>
          <w:p w:rsidR="006832FA" w:rsidRPr="00AF0B69" w:rsidRDefault="006832FA" w:rsidP="00101103">
            <w:pPr>
              <w:pStyle w:val="Zawartotabeli"/>
              <w:spacing w:after="0" w:line="360" w:lineRule="auto"/>
              <w:jc w:val="center"/>
            </w:pPr>
            <w:r w:rsidRPr="00AF0B69">
              <w:t>1</w:t>
            </w:r>
            <w:r>
              <w:t>3</w:t>
            </w:r>
          </w:p>
        </w:tc>
        <w:tc>
          <w:tcPr>
            <w:tcW w:w="1841" w:type="dxa"/>
            <w:tcBorders>
              <w:left w:val="single" w:sz="2" w:space="0" w:color="000000"/>
              <w:bottom w:val="single" w:sz="2" w:space="0" w:color="000000"/>
              <w:right w:val="single" w:sz="2" w:space="0" w:color="000000"/>
            </w:tcBorders>
          </w:tcPr>
          <w:p w:rsidR="006832FA" w:rsidRPr="00AF0B69" w:rsidRDefault="006832FA" w:rsidP="00101103">
            <w:pPr>
              <w:pStyle w:val="Zawartotabeli"/>
              <w:spacing w:after="0" w:line="360" w:lineRule="auto"/>
              <w:jc w:val="center"/>
            </w:pPr>
            <w:r w:rsidRPr="00AF0B69">
              <w:t>1</w:t>
            </w:r>
            <w:r>
              <w:t>5</w:t>
            </w:r>
          </w:p>
        </w:tc>
      </w:tr>
      <w:tr w:rsidR="006832FA" w:rsidRPr="00AF0B69" w:rsidTr="006832FA">
        <w:trPr>
          <w:cantSplit/>
        </w:trPr>
        <w:tc>
          <w:tcPr>
            <w:tcW w:w="3120" w:type="dxa"/>
            <w:tcBorders>
              <w:left w:val="single" w:sz="2" w:space="0" w:color="000000"/>
              <w:bottom w:val="single" w:sz="2" w:space="0" w:color="000000"/>
            </w:tcBorders>
          </w:tcPr>
          <w:p w:rsidR="006832FA" w:rsidRPr="00AF0B69" w:rsidRDefault="006832FA" w:rsidP="00101103">
            <w:pPr>
              <w:pStyle w:val="Zawartotabeli"/>
              <w:spacing w:after="0" w:line="360" w:lineRule="auto"/>
            </w:pPr>
            <w:r w:rsidRPr="00AF0B69">
              <w:t>Choroby psychiczne</w:t>
            </w:r>
          </w:p>
        </w:tc>
        <w:tc>
          <w:tcPr>
            <w:tcW w:w="1844" w:type="dxa"/>
            <w:tcBorders>
              <w:left w:val="single" w:sz="2" w:space="0" w:color="000000"/>
              <w:bottom w:val="single" w:sz="2" w:space="0" w:color="000000"/>
              <w:right w:val="single" w:sz="2" w:space="0" w:color="000000"/>
            </w:tcBorders>
          </w:tcPr>
          <w:p w:rsidR="006832FA" w:rsidRPr="00AF0B69" w:rsidRDefault="006832FA" w:rsidP="00101103">
            <w:pPr>
              <w:pStyle w:val="Zawartotabeli"/>
              <w:spacing w:after="0" w:line="360" w:lineRule="auto"/>
              <w:jc w:val="center"/>
            </w:pPr>
            <w:r w:rsidRPr="00AF0B69">
              <w:t>1</w:t>
            </w:r>
            <w:r>
              <w:t>2</w:t>
            </w:r>
          </w:p>
        </w:tc>
        <w:tc>
          <w:tcPr>
            <w:tcW w:w="1842" w:type="dxa"/>
            <w:tcBorders>
              <w:left w:val="single" w:sz="2" w:space="0" w:color="000000"/>
              <w:bottom w:val="single" w:sz="2" w:space="0" w:color="000000"/>
              <w:right w:val="single" w:sz="2" w:space="0" w:color="000000"/>
            </w:tcBorders>
          </w:tcPr>
          <w:p w:rsidR="006832FA" w:rsidRPr="00AF0B69" w:rsidRDefault="006832FA" w:rsidP="00101103">
            <w:pPr>
              <w:pStyle w:val="Zawartotabeli"/>
              <w:spacing w:after="0" w:line="360" w:lineRule="auto"/>
              <w:jc w:val="center"/>
            </w:pPr>
            <w:r>
              <w:t>2</w:t>
            </w:r>
          </w:p>
        </w:tc>
        <w:tc>
          <w:tcPr>
            <w:tcW w:w="1841" w:type="dxa"/>
            <w:tcBorders>
              <w:left w:val="single" w:sz="2" w:space="0" w:color="000000"/>
              <w:bottom w:val="single" w:sz="2" w:space="0" w:color="000000"/>
              <w:right w:val="single" w:sz="2" w:space="0" w:color="000000"/>
            </w:tcBorders>
          </w:tcPr>
          <w:p w:rsidR="006832FA" w:rsidRPr="00AF0B69" w:rsidRDefault="006832FA" w:rsidP="00101103">
            <w:pPr>
              <w:pStyle w:val="Zawartotabeli"/>
              <w:spacing w:after="0" w:line="360" w:lineRule="auto"/>
              <w:jc w:val="center"/>
            </w:pPr>
            <w:r w:rsidRPr="00AF0B69">
              <w:t>1</w:t>
            </w:r>
            <w:r>
              <w:t>0</w:t>
            </w:r>
          </w:p>
        </w:tc>
      </w:tr>
      <w:tr w:rsidR="006832FA" w:rsidRPr="00AF0B69" w:rsidTr="006832FA">
        <w:trPr>
          <w:cantSplit/>
        </w:trPr>
        <w:tc>
          <w:tcPr>
            <w:tcW w:w="3120" w:type="dxa"/>
            <w:tcBorders>
              <w:left w:val="single" w:sz="2" w:space="0" w:color="000000"/>
              <w:bottom w:val="single" w:sz="2" w:space="0" w:color="000000"/>
            </w:tcBorders>
          </w:tcPr>
          <w:p w:rsidR="006832FA" w:rsidRPr="00AF0B69" w:rsidRDefault="006832FA" w:rsidP="00101103">
            <w:pPr>
              <w:pStyle w:val="Zawartotabeli"/>
              <w:spacing w:after="0" w:line="360" w:lineRule="auto"/>
            </w:pPr>
            <w:r w:rsidRPr="00AF0B69">
              <w:t>Uszkodzenie narządu ruchu</w:t>
            </w:r>
          </w:p>
        </w:tc>
        <w:tc>
          <w:tcPr>
            <w:tcW w:w="1844" w:type="dxa"/>
            <w:tcBorders>
              <w:left w:val="single" w:sz="2" w:space="0" w:color="000000"/>
              <w:bottom w:val="single" w:sz="2" w:space="0" w:color="000000"/>
              <w:right w:val="single" w:sz="2" w:space="0" w:color="000000"/>
            </w:tcBorders>
            <w:vAlign w:val="bottom"/>
          </w:tcPr>
          <w:p w:rsidR="006832FA" w:rsidRPr="00AF0B69" w:rsidRDefault="006832FA" w:rsidP="00101103">
            <w:pPr>
              <w:pStyle w:val="Zawartotabeli"/>
              <w:spacing w:after="0" w:line="360" w:lineRule="auto"/>
              <w:jc w:val="center"/>
            </w:pPr>
            <w:r w:rsidRPr="00AF0B69">
              <w:t>3</w:t>
            </w:r>
          </w:p>
        </w:tc>
        <w:tc>
          <w:tcPr>
            <w:tcW w:w="1842" w:type="dxa"/>
            <w:tcBorders>
              <w:left w:val="single" w:sz="2" w:space="0" w:color="000000"/>
              <w:bottom w:val="single" w:sz="2" w:space="0" w:color="000000"/>
              <w:right w:val="single" w:sz="2" w:space="0" w:color="000000"/>
            </w:tcBorders>
          </w:tcPr>
          <w:p w:rsidR="006832FA" w:rsidRPr="00AF0B69" w:rsidRDefault="006832FA" w:rsidP="00101103">
            <w:pPr>
              <w:pStyle w:val="Zawartotabeli"/>
              <w:spacing w:after="0" w:line="360" w:lineRule="auto"/>
              <w:jc w:val="center"/>
            </w:pPr>
            <w:r w:rsidRPr="00AF0B69">
              <w:t>1</w:t>
            </w:r>
          </w:p>
        </w:tc>
        <w:tc>
          <w:tcPr>
            <w:tcW w:w="1841" w:type="dxa"/>
            <w:tcBorders>
              <w:left w:val="single" w:sz="2" w:space="0" w:color="000000"/>
              <w:bottom w:val="single" w:sz="2" w:space="0" w:color="000000"/>
              <w:right w:val="single" w:sz="2" w:space="0" w:color="000000"/>
            </w:tcBorders>
          </w:tcPr>
          <w:p w:rsidR="006832FA" w:rsidRPr="00AF0B69" w:rsidRDefault="006832FA" w:rsidP="00101103">
            <w:pPr>
              <w:pStyle w:val="Zawartotabeli"/>
              <w:spacing w:after="0" w:line="360" w:lineRule="auto"/>
              <w:jc w:val="center"/>
            </w:pPr>
            <w:r w:rsidRPr="00AF0B69">
              <w:t>2</w:t>
            </w:r>
          </w:p>
        </w:tc>
      </w:tr>
      <w:tr w:rsidR="006832FA" w:rsidRPr="00AF0B69" w:rsidTr="006832FA">
        <w:trPr>
          <w:cantSplit/>
        </w:trPr>
        <w:tc>
          <w:tcPr>
            <w:tcW w:w="3120" w:type="dxa"/>
            <w:tcBorders>
              <w:left w:val="single" w:sz="2" w:space="0" w:color="000000"/>
              <w:bottom w:val="single" w:sz="2" w:space="0" w:color="000000"/>
            </w:tcBorders>
          </w:tcPr>
          <w:p w:rsidR="006832FA" w:rsidRPr="00AF0B69" w:rsidRDefault="006832FA" w:rsidP="00101103">
            <w:pPr>
              <w:pStyle w:val="Zawartotabeli"/>
              <w:spacing w:after="0" w:line="360" w:lineRule="auto"/>
            </w:pPr>
            <w:r w:rsidRPr="00AF0B69">
              <w:t>Uszkodzenie słuchu</w:t>
            </w:r>
          </w:p>
        </w:tc>
        <w:tc>
          <w:tcPr>
            <w:tcW w:w="1844" w:type="dxa"/>
            <w:tcBorders>
              <w:left w:val="single" w:sz="2" w:space="0" w:color="000000"/>
              <w:bottom w:val="single" w:sz="2" w:space="0" w:color="000000"/>
              <w:right w:val="single" w:sz="2" w:space="0" w:color="000000"/>
            </w:tcBorders>
            <w:vAlign w:val="bottom"/>
          </w:tcPr>
          <w:p w:rsidR="006832FA" w:rsidRPr="00AF0B69" w:rsidRDefault="006832FA" w:rsidP="00101103">
            <w:pPr>
              <w:pStyle w:val="Zawartotabeli"/>
              <w:spacing w:after="0" w:line="360" w:lineRule="auto"/>
              <w:jc w:val="center"/>
            </w:pPr>
            <w:r w:rsidRPr="00AF0B69">
              <w:t>2</w:t>
            </w:r>
          </w:p>
        </w:tc>
        <w:tc>
          <w:tcPr>
            <w:tcW w:w="1842" w:type="dxa"/>
            <w:tcBorders>
              <w:left w:val="single" w:sz="2" w:space="0" w:color="000000"/>
              <w:bottom w:val="single" w:sz="2" w:space="0" w:color="000000"/>
              <w:right w:val="single" w:sz="2" w:space="0" w:color="000000"/>
            </w:tcBorders>
          </w:tcPr>
          <w:p w:rsidR="006832FA" w:rsidRPr="00AF0B69" w:rsidRDefault="006832FA" w:rsidP="00101103">
            <w:pPr>
              <w:pStyle w:val="Zawartotabeli"/>
              <w:spacing w:after="0" w:line="360" w:lineRule="auto"/>
              <w:jc w:val="center"/>
            </w:pPr>
            <w:r w:rsidRPr="00AF0B69">
              <w:t>1</w:t>
            </w:r>
          </w:p>
        </w:tc>
        <w:tc>
          <w:tcPr>
            <w:tcW w:w="1841" w:type="dxa"/>
            <w:tcBorders>
              <w:left w:val="single" w:sz="2" w:space="0" w:color="000000"/>
              <w:bottom w:val="single" w:sz="2" w:space="0" w:color="000000"/>
              <w:right w:val="single" w:sz="2" w:space="0" w:color="000000"/>
            </w:tcBorders>
          </w:tcPr>
          <w:p w:rsidR="006832FA" w:rsidRPr="00AF0B69" w:rsidRDefault="006832FA" w:rsidP="00101103">
            <w:pPr>
              <w:pStyle w:val="Zawartotabeli"/>
              <w:spacing w:after="0" w:line="360" w:lineRule="auto"/>
              <w:jc w:val="center"/>
            </w:pPr>
            <w:r w:rsidRPr="00AF0B69">
              <w:t>1</w:t>
            </w:r>
          </w:p>
        </w:tc>
      </w:tr>
      <w:tr w:rsidR="006832FA" w:rsidRPr="00AF0B69" w:rsidTr="006832FA">
        <w:trPr>
          <w:cantSplit/>
        </w:trPr>
        <w:tc>
          <w:tcPr>
            <w:tcW w:w="3120" w:type="dxa"/>
            <w:tcBorders>
              <w:left w:val="single" w:sz="2" w:space="0" w:color="000000"/>
              <w:bottom w:val="single" w:sz="2" w:space="0" w:color="000000"/>
            </w:tcBorders>
          </w:tcPr>
          <w:p w:rsidR="006832FA" w:rsidRPr="00AF0B69" w:rsidRDefault="006832FA" w:rsidP="00101103">
            <w:pPr>
              <w:pStyle w:val="Zawartotabeli"/>
              <w:spacing w:after="0" w:line="360" w:lineRule="auto"/>
            </w:pPr>
            <w:r w:rsidRPr="00AF0B69">
              <w:t>Uszkodzenie wzroku</w:t>
            </w:r>
          </w:p>
        </w:tc>
        <w:tc>
          <w:tcPr>
            <w:tcW w:w="1844" w:type="dxa"/>
            <w:tcBorders>
              <w:left w:val="single" w:sz="2" w:space="0" w:color="000000"/>
              <w:bottom w:val="single" w:sz="2" w:space="0" w:color="000000"/>
              <w:right w:val="single" w:sz="2" w:space="0" w:color="000000"/>
            </w:tcBorders>
            <w:vAlign w:val="bottom"/>
          </w:tcPr>
          <w:p w:rsidR="006832FA" w:rsidRPr="00AF0B69" w:rsidRDefault="006832FA" w:rsidP="00101103">
            <w:pPr>
              <w:pStyle w:val="Zawartotabeli"/>
              <w:spacing w:after="0" w:line="360" w:lineRule="auto"/>
              <w:jc w:val="center"/>
            </w:pPr>
            <w:r w:rsidRPr="00AF0B69">
              <w:t>1</w:t>
            </w:r>
          </w:p>
        </w:tc>
        <w:tc>
          <w:tcPr>
            <w:tcW w:w="1842" w:type="dxa"/>
            <w:tcBorders>
              <w:left w:val="single" w:sz="2" w:space="0" w:color="000000"/>
              <w:bottom w:val="single" w:sz="2" w:space="0" w:color="000000"/>
              <w:right w:val="single" w:sz="2" w:space="0" w:color="000000"/>
            </w:tcBorders>
          </w:tcPr>
          <w:p w:rsidR="006832FA" w:rsidRPr="00AF0B69" w:rsidRDefault="006832FA" w:rsidP="00101103">
            <w:pPr>
              <w:pStyle w:val="Zawartotabeli"/>
              <w:spacing w:after="0" w:line="360" w:lineRule="auto"/>
              <w:jc w:val="center"/>
            </w:pPr>
            <w:r w:rsidRPr="00AF0B69">
              <w:t>1</w:t>
            </w:r>
          </w:p>
        </w:tc>
        <w:tc>
          <w:tcPr>
            <w:tcW w:w="1841" w:type="dxa"/>
            <w:tcBorders>
              <w:left w:val="single" w:sz="2" w:space="0" w:color="000000"/>
              <w:bottom w:val="single" w:sz="2" w:space="0" w:color="000000"/>
              <w:right w:val="single" w:sz="2" w:space="0" w:color="000000"/>
            </w:tcBorders>
          </w:tcPr>
          <w:p w:rsidR="006832FA" w:rsidRPr="00AF0B69" w:rsidRDefault="006832FA" w:rsidP="00101103">
            <w:pPr>
              <w:pStyle w:val="Zawartotabeli"/>
              <w:spacing w:after="0" w:line="360" w:lineRule="auto"/>
              <w:jc w:val="center"/>
            </w:pPr>
            <w:r w:rsidRPr="00AF0B69">
              <w:t>-</w:t>
            </w:r>
          </w:p>
        </w:tc>
      </w:tr>
      <w:tr w:rsidR="006832FA" w:rsidRPr="00AF0B69" w:rsidTr="006832FA">
        <w:trPr>
          <w:cantSplit/>
        </w:trPr>
        <w:tc>
          <w:tcPr>
            <w:tcW w:w="3120" w:type="dxa"/>
            <w:tcBorders>
              <w:left w:val="single" w:sz="2" w:space="0" w:color="000000"/>
              <w:bottom w:val="single" w:sz="2" w:space="0" w:color="000000"/>
            </w:tcBorders>
          </w:tcPr>
          <w:p w:rsidR="006832FA" w:rsidRPr="00AF0B69" w:rsidRDefault="006832FA" w:rsidP="00101103">
            <w:pPr>
              <w:pStyle w:val="Zawartotabeli"/>
              <w:spacing w:after="0" w:line="360" w:lineRule="auto"/>
            </w:pPr>
            <w:r w:rsidRPr="00AF0B69">
              <w:t>Inne:</w:t>
            </w:r>
          </w:p>
        </w:tc>
        <w:tc>
          <w:tcPr>
            <w:tcW w:w="1844" w:type="dxa"/>
            <w:tcBorders>
              <w:left w:val="single" w:sz="2" w:space="0" w:color="000000"/>
              <w:bottom w:val="single" w:sz="2" w:space="0" w:color="000000"/>
              <w:right w:val="single" w:sz="2" w:space="0" w:color="000000"/>
            </w:tcBorders>
            <w:vAlign w:val="bottom"/>
          </w:tcPr>
          <w:p w:rsidR="006832FA" w:rsidRPr="00AF0B69" w:rsidRDefault="006832FA" w:rsidP="00101103">
            <w:pPr>
              <w:pStyle w:val="Zawartotabeli"/>
              <w:spacing w:after="0" w:line="360" w:lineRule="auto"/>
              <w:jc w:val="center"/>
            </w:pPr>
            <w:r>
              <w:t>1</w:t>
            </w:r>
          </w:p>
        </w:tc>
        <w:tc>
          <w:tcPr>
            <w:tcW w:w="1842" w:type="dxa"/>
            <w:tcBorders>
              <w:left w:val="single" w:sz="2" w:space="0" w:color="000000"/>
              <w:bottom w:val="single" w:sz="2" w:space="0" w:color="000000"/>
              <w:right w:val="single" w:sz="2" w:space="0" w:color="000000"/>
            </w:tcBorders>
          </w:tcPr>
          <w:p w:rsidR="006832FA" w:rsidRPr="00AF0B69" w:rsidRDefault="006832FA" w:rsidP="00101103">
            <w:pPr>
              <w:pStyle w:val="Zawartotabeli"/>
              <w:spacing w:after="0" w:line="360" w:lineRule="auto"/>
              <w:jc w:val="center"/>
            </w:pPr>
            <w:r>
              <w:t>1</w:t>
            </w:r>
          </w:p>
        </w:tc>
        <w:tc>
          <w:tcPr>
            <w:tcW w:w="1841" w:type="dxa"/>
            <w:tcBorders>
              <w:left w:val="single" w:sz="2" w:space="0" w:color="000000"/>
              <w:bottom w:val="single" w:sz="2" w:space="0" w:color="000000"/>
              <w:right w:val="single" w:sz="2" w:space="0" w:color="000000"/>
            </w:tcBorders>
          </w:tcPr>
          <w:p w:rsidR="006832FA" w:rsidRPr="00AF0B69" w:rsidRDefault="006832FA" w:rsidP="00101103">
            <w:pPr>
              <w:pStyle w:val="Zawartotabeli"/>
              <w:spacing w:after="0" w:line="360" w:lineRule="auto"/>
              <w:jc w:val="center"/>
            </w:pPr>
            <w:r w:rsidRPr="00AF0B69">
              <w:t>-</w:t>
            </w:r>
          </w:p>
        </w:tc>
      </w:tr>
      <w:tr w:rsidR="006832FA" w:rsidRPr="00AF0B69" w:rsidTr="006832FA">
        <w:trPr>
          <w:cantSplit/>
        </w:trPr>
        <w:tc>
          <w:tcPr>
            <w:tcW w:w="8647" w:type="dxa"/>
            <w:gridSpan w:val="4"/>
            <w:tcBorders>
              <w:left w:val="single" w:sz="2" w:space="0" w:color="000000"/>
              <w:bottom w:val="single" w:sz="2" w:space="0" w:color="000000"/>
              <w:right w:val="single" w:sz="2" w:space="0" w:color="000000"/>
            </w:tcBorders>
          </w:tcPr>
          <w:p w:rsidR="006832FA" w:rsidRPr="00AF0B69" w:rsidRDefault="006832FA" w:rsidP="00101103">
            <w:pPr>
              <w:pStyle w:val="Zawartotabeli"/>
              <w:spacing w:after="0" w:line="276" w:lineRule="auto"/>
              <w:jc w:val="both"/>
            </w:pPr>
            <w:r w:rsidRPr="00AF0B69">
              <w:t>Ocena rodzaju niepełnosprawności uczestników WTZ wg schorzenia wiodącego została dokonana przez psychologa na podstawie analizy orzeczeń o stopniu niepełnosprawności i innej dokumentacji specjalistycznej oraz poziomu funkcjonowania psychofizycznego danego uczestnika.</w:t>
            </w:r>
          </w:p>
        </w:tc>
      </w:tr>
    </w:tbl>
    <w:p w:rsidR="00AD6CE0" w:rsidRPr="007B7C57" w:rsidRDefault="00AD6CE0" w:rsidP="000C6452">
      <w:pPr>
        <w:widowControl w:val="0"/>
        <w:shd w:val="clear" w:color="auto" w:fill="FFFFFF"/>
        <w:tabs>
          <w:tab w:val="left" w:pos="365"/>
          <w:tab w:val="left" w:leader="dot" w:pos="9005"/>
        </w:tabs>
        <w:autoSpaceDE w:val="0"/>
        <w:autoSpaceDN w:val="0"/>
        <w:adjustRightInd w:val="0"/>
        <w:spacing w:line="360" w:lineRule="auto"/>
        <w:rPr>
          <w:rFonts w:ascii="Tahoma" w:hAnsi="Tahoma" w:cs="Tahoma"/>
          <w:b/>
          <w:color w:val="FF0000"/>
          <w:sz w:val="28"/>
          <w:szCs w:val="28"/>
          <w:u w:val="single"/>
        </w:rPr>
      </w:pPr>
    </w:p>
    <w:p w:rsidR="00FF7294" w:rsidRPr="00C1471E" w:rsidRDefault="00E44E02" w:rsidP="00FF7294">
      <w:pPr>
        <w:widowControl w:val="0"/>
        <w:shd w:val="clear" w:color="auto" w:fill="FFFFFF"/>
        <w:tabs>
          <w:tab w:val="left" w:pos="365"/>
          <w:tab w:val="left" w:leader="dot" w:pos="9005"/>
        </w:tabs>
        <w:autoSpaceDE w:val="0"/>
        <w:autoSpaceDN w:val="0"/>
        <w:adjustRightInd w:val="0"/>
        <w:spacing w:line="360" w:lineRule="auto"/>
        <w:rPr>
          <w:rFonts w:ascii="Tahoma" w:hAnsi="Tahoma" w:cs="Tahoma"/>
          <w:b/>
          <w:color w:val="000000" w:themeColor="text1"/>
          <w:sz w:val="28"/>
          <w:szCs w:val="28"/>
          <w:u w:val="single"/>
        </w:rPr>
      </w:pPr>
      <w:r w:rsidRPr="00C1471E">
        <w:rPr>
          <w:rFonts w:ascii="Tahoma" w:hAnsi="Tahoma" w:cs="Tahoma"/>
          <w:b/>
          <w:color w:val="000000" w:themeColor="text1"/>
          <w:sz w:val="28"/>
          <w:szCs w:val="28"/>
        </w:rPr>
        <w:t>IV</w:t>
      </w:r>
      <w:r w:rsidR="00F44B46" w:rsidRPr="00C1471E">
        <w:rPr>
          <w:rFonts w:ascii="Tahoma" w:hAnsi="Tahoma" w:cs="Tahoma"/>
          <w:b/>
          <w:color w:val="000000" w:themeColor="text1"/>
          <w:sz w:val="28"/>
          <w:szCs w:val="28"/>
        </w:rPr>
        <w:t xml:space="preserve">.  </w:t>
      </w:r>
      <w:r w:rsidR="00FF7294" w:rsidRPr="00C1471E">
        <w:rPr>
          <w:rFonts w:ascii="Tahoma" w:hAnsi="Tahoma" w:cs="Tahoma"/>
          <w:b/>
          <w:color w:val="000000" w:themeColor="text1"/>
          <w:sz w:val="28"/>
          <w:szCs w:val="28"/>
          <w:u w:val="single"/>
        </w:rPr>
        <w:t>Wymierne rezultaty realizacji zadania.</w:t>
      </w:r>
    </w:p>
    <w:p w:rsidR="004073A0" w:rsidRPr="00C1471E" w:rsidRDefault="003E67ED" w:rsidP="00D77B5F">
      <w:pPr>
        <w:spacing w:line="360" w:lineRule="auto"/>
        <w:ind w:firstLine="709"/>
        <w:jc w:val="both"/>
        <w:rPr>
          <w:rFonts w:ascii="Tahoma" w:hAnsi="Tahoma" w:cs="Tahoma"/>
          <w:color w:val="000000" w:themeColor="text1"/>
          <w:sz w:val="24"/>
          <w:szCs w:val="24"/>
        </w:rPr>
      </w:pPr>
      <w:r w:rsidRPr="00C1471E">
        <w:rPr>
          <w:rFonts w:ascii="Tahoma" w:hAnsi="Tahoma" w:cs="Tahoma"/>
          <w:color w:val="000000" w:themeColor="text1"/>
          <w:sz w:val="24"/>
          <w:szCs w:val="24"/>
        </w:rPr>
        <w:t>W r</w:t>
      </w:r>
      <w:r w:rsidR="001B4181" w:rsidRPr="00C1471E">
        <w:rPr>
          <w:rFonts w:ascii="Tahoma" w:hAnsi="Tahoma" w:cs="Tahoma"/>
          <w:color w:val="000000" w:themeColor="text1"/>
          <w:sz w:val="24"/>
          <w:szCs w:val="24"/>
        </w:rPr>
        <w:t>ok</w:t>
      </w:r>
      <w:r w:rsidRPr="00C1471E">
        <w:rPr>
          <w:rFonts w:ascii="Tahoma" w:hAnsi="Tahoma" w:cs="Tahoma"/>
          <w:color w:val="000000" w:themeColor="text1"/>
          <w:sz w:val="24"/>
          <w:szCs w:val="24"/>
        </w:rPr>
        <w:t>u</w:t>
      </w:r>
      <w:r w:rsidR="003A0EB6" w:rsidRPr="00C1471E">
        <w:rPr>
          <w:rFonts w:ascii="Tahoma" w:hAnsi="Tahoma" w:cs="Tahoma"/>
          <w:color w:val="000000" w:themeColor="text1"/>
          <w:sz w:val="24"/>
          <w:szCs w:val="24"/>
        </w:rPr>
        <w:t xml:space="preserve"> 2025</w:t>
      </w:r>
      <w:r w:rsidR="001B4181" w:rsidRPr="00C1471E">
        <w:rPr>
          <w:rFonts w:ascii="Tahoma" w:hAnsi="Tahoma" w:cs="Tahoma"/>
          <w:color w:val="000000" w:themeColor="text1"/>
          <w:sz w:val="24"/>
          <w:szCs w:val="24"/>
        </w:rPr>
        <w:t xml:space="preserve">, </w:t>
      </w:r>
      <w:r w:rsidRPr="00C1471E">
        <w:rPr>
          <w:rFonts w:ascii="Tahoma" w:hAnsi="Tahoma" w:cs="Tahoma"/>
          <w:color w:val="000000" w:themeColor="text1"/>
          <w:sz w:val="24"/>
          <w:szCs w:val="24"/>
        </w:rPr>
        <w:t>w Warsztacie Terapii Zajęciowej</w:t>
      </w:r>
      <w:r w:rsidR="000E56E9" w:rsidRPr="00C1471E">
        <w:rPr>
          <w:rFonts w:ascii="Tahoma" w:hAnsi="Tahoma" w:cs="Tahoma"/>
          <w:color w:val="000000" w:themeColor="text1"/>
          <w:sz w:val="24"/>
          <w:szCs w:val="24"/>
        </w:rPr>
        <w:t>,</w:t>
      </w:r>
      <w:r w:rsidRPr="00C1471E">
        <w:rPr>
          <w:rFonts w:ascii="Tahoma" w:hAnsi="Tahoma" w:cs="Tahoma"/>
          <w:color w:val="000000" w:themeColor="text1"/>
          <w:sz w:val="24"/>
          <w:szCs w:val="24"/>
        </w:rPr>
        <w:t xml:space="preserve"> k</w:t>
      </w:r>
      <w:r w:rsidR="00FF7294" w:rsidRPr="00C1471E">
        <w:rPr>
          <w:rFonts w:ascii="Tahoma" w:hAnsi="Tahoma" w:cs="Tahoma"/>
          <w:color w:val="000000" w:themeColor="text1"/>
          <w:sz w:val="24"/>
          <w:szCs w:val="24"/>
        </w:rPr>
        <w:t>ontynuowano aktywizowanie</w:t>
      </w:r>
      <w:r w:rsidR="001B4181" w:rsidRPr="00C1471E">
        <w:rPr>
          <w:rFonts w:ascii="Tahoma" w:hAnsi="Tahoma" w:cs="Tahoma"/>
          <w:color w:val="000000" w:themeColor="text1"/>
          <w:sz w:val="24"/>
          <w:szCs w:val="24"/>
        </w:rPr>
        <w:t xml:space="preserve"> uczestników w sferze ruchowej,</w:t>
      </w:r>
      <w:r w:rsidR="00FF7294" w:rsidRPr="00C1471E">
        <w:rPr>
          <w:rFonts w:ascii="Tahoma" w:hAnsi="Tahoma" w:cs="Tahoma"/>
          <w:color w:val="000000" w:themeColor="text1"/>
          <w:sz w:val="24"/>
          <w:szCs w:val="24"/>
        </w:rPr>
        <w:t xml:space="preserve"> poznaw</w:t>
      </w:r>
      <w:r w:rsidR="00C1471E" w:rsidRPr="00C1471E">
        <w:rPr>
          <w:rFonts w:ascii="Tahoma" w:hAnsi="Tahoma" w:cs="Tahoma"/>
          <w:color w:val="000000" w:themeColor="text1"/>
          <w:sz w:val="24"/>
          <w:szCs w:val="24"/>
        </w:rPr>
        <w:t>czej i społecznej oraz wdrażanie</w:t>
      </w:r>
      <w:r w:rsidR="00FF7294" w:rsidRPr="00C1471E">
        <w:rPr>
          <w:rFonts w:ascii="Tahoma" w:hAnsi="Tahoma" w:cs="Tahoma"/>
          <w:color w:val="000000" w:themeColor="text1"/>
          <w:sz w:val="24"/>
          <w:szCs w:val="24"/>
        </w:rPr>
        <w:t xml:space="preserve"> nawyków funkcjonowania zgodnie z regulaminem Warsztatu.</w:t>
      </w:r>
      <w:r w:rsidR="00546681" w:rsidRPr="00C1471E">
        <w:rPr>
          <w:rFonts w:ascii="Tahoma" w:hAnsi="Tahoma" w:cs="Tahoma"/>
          <w:color w:val="000000" w:themeColor="text1"/>
          <w:sz w:val="24"/>
          <w:szCs w:val="24"/>
        </w:rPr>
        <w:t xml:space="preserve"> </w:t>
      </w:r>
      <w:r w:rsidR="001B4181" w:rsidRPr="00C1471E">
        <w:rPr>
          <w:rFonts w:ascii="Tahoma" w:hAnsi="Tahoma" w:cs="Tahoma"/>
          <w:color w:val="000000" w:themeColor="text1"/>
          <w:sz w:val="24"/>
          <w:szCs w:val="24"/>
        </w:rPr>
        <w:t xml:space="preserve"> Podobnie</w:t>
      </w:r>
      <w:r w:rsidR="000E56E9" w:rsidRPr="00C1471E">
        <w:rPr>
          <w:rFonts w:ascii="Tahoma" w:hAnsi="Tahoma" w:cs="Tahoma"/>
          <w:color w:val="000000" w:themeColor="text1"/>
          <w:sz w:val="24"/>
          <w:szCs w:val="24"/>
        </w:rPr>
        <w:t xml:space="preserve">, jak w latach ubiegłych, </w:t>
      </w:r>
      <w:r w:rsidR="001B4181" w:rsidRPr="00C1471E">
        <w:rPr>
          <w:rFonts w:ascii="Tahoma" w:hAnsi="Tahoma" w:cs="Tahoma"/>
          <w:color w:val="000000" w:themeColor="text1"/>
          <w:sz w:val="24"/>
          <w:szCs w:val="24"/>
        </w:rPr>
        <w:t xml:space="preserve">uczestnicy WTZ zrealizowali szereg programów, których celem była rehabilitacja społeczna i zawodowa. </w:t>
      </w:r>
    </w:p>
    <w:p w:rsidR="004073A0" w:rsidRPr="000E56E9" w:rsidRDefault="001B4181" w:rsidP="00D77B5F">
      <w:pPr>
        <w:spacing w:line="360" w:lineRule="auto"/>
        <w:ind w:firstLine="709"/>
        <w:jc w:val="both"/>
        <w:rPr>
          <w:rFonts w:ascii="Tahoma" w:hAnsi="Tahoma" w:cs="Tahoma"/>
          <w:color w:val="92D050"/>
          <w:sz w:val="24"/>
          <w:szCs w:val="24"/>
        </w:rPr>
      </w:pPr>
      <w:r w:rsidRPr="001E3272">
        <w:rPr>
          <w:rFonts w:ascii="Tahoma" w:hAnsi="Tahoma" w:cs="Tahoma"/>
          <w:color w:val="000000" w:themeColor="text1"/>
          <w:sz w:val="24"/>
          <w:szCs w:val="24"/>
        </w:rPr>
        <w:t xml:space="preserve">W omawianym roku odbyło się 28 różnorodnych </w:t>
      </w:r>
      <w:r w:rsidR="00AF5445" w:rsidRPr="001E3272">
        <w:rPr>
          <w:rFonts w:ascii="Tahoma" w:hAnsi="Tahoma" w:cs="Tahoma"/>
          <w:color w:val="000000" w:themeColor="text1"/>
          <w:sz w:val="24"/>
          <w:szCs w:val="24"/>
        </w:rPr>
        <w:t>uroczystości</w:t>
      </w:r>
      <w:r w:rsidRPr="001E3272">
        <w:rPr>
          <w:rFonts w:ascii="Tahoma" w:hAnsi="Tahoma" w:cs="Tahoma"/>
          <w:color w:val="000000" w:themeColor="text1"/>
          <w:sz w:val="24"/>
          <w:szCs w:val="24"/>
        </w:rPr>
        <w:t xml:space="preserve"> o charakterze kulturalno</w:t>
      </w:r>
      <w:r w:rsidR="00BA22C9" w:rsidRPr="001E3272">
        <w:rPr>
          <w:rFonts w:ascii="Tahoma" w:hAnsi="Tahoma" w:cs="Tahoma"/>
          <w:color w:val="000000" w:themeColor="text1"/>
          <w:sz w:val="24"/>
          <w:szCs w:val="24"/>
        </w:rPr>
        <w:t xml:space="preserve"> -</w:t>
      </w:r>
      <w:r w:rsidRPr="001E3272">
        <w:rPr>
          <w:rFonts w:ascii="Tahoma" w:hAnsi="Tahoma" w:cs="Tahoma"/>
          <w:color w:val="000000" w:themeColor="text1"/>
          <w:sz w:val="24"/>
          <w:szCs w:val="24"/>
        </w:rPr>
        <w:t xml:space="preserve"> integracyjno</w:t>
      </w:r>
      <w:r w:rsidR="00A45B80" w:rsidRPr="001E3272">
        <w:rPr>
          <w:rFonts w:ascii="Tahoma" w:hAnsi="Tahoma" w:cs="Tahoma"/>
          <w:color w:val="000000" w:themeColor="text1"/>
          <w:sz w:val="24"/>
          <w:szCs w:val="24"/>
        </w:rPr>
        <w:t xml:space="preserve"> -</w:t>
      </w:r>
      <w:r w:rsidRPr="001E3272">
        <w:rPr>
          <w:rFonts w:ascii="Tahoma" w:hAnsi="Tahoma" w:cs="Tahoma"/>
          <w:color w:val="000000" w:themeColor="text1"/>
          <w:sz w:val="24"/>
          <w:szCs w:val="24"/>
        </w:rPr>
        <w:t xml:space="preserve"> rekreacyjnym</w:t>
      </w:r>
      <w:r w:rsidR="005222A1" w:rsidRPr="001E3272">
        <w:rPr>
          <w:rFonts w:ascii="Tahoma" w:hAnsi="Tahoma" w:cs="Tahoma"/>
          <w:color w:val="000000" w:themeColor="text1"/>
          <w:sz w:val="24"/>
          <w:szCs w:val="24"/>
        </w:rPr>
        <w:t xml:space="preserve"> oraz 6</w:t>
      </w:r>
      <w:r w:rsidR="00BA22C9" w:rsidRPr="001E3272">
        <w:rPr>
          <w:rFonts w:ascii="Tahoma" w:hAnsi="Tahoma" w:cs="Tahoma"/>
          <w:color w:val="000000" w:themeColor="text1"/>
          <w:sz w:val="24"/>
          <w:szCs w:val="24"/>
        </w:rPr>
        <w:t xml:space="preserve"> imprez sportowych, w których oprócz uczestników WTZ wzięli udział m.in. dzieci i młodzież ze szkó</w:t>
      </w:r>
      <w:r w:rsidR="006C63BA">
        <w:rPr>
          <w:rFonts w:ascii="Tahoma" w:hAnsi="Tahoma" w:cs="Tahoma"/>
          <w:color w:val="000000" w:themeColor="text1"/>
          <w:sz w:val="24"/>
          <w:szCs w:val="24"/>
        </w:rPr>
        <w:t xml:space="preserve">ł kwidzyńskich, </w:t>
      </w:r>
      <w:r w:rsidR="00BA22C9" w:rsidRPr="001E3272">
        <w:rPr>
          <w:rFonts w:ascii="Tahoma" w:hAnsi="Tahoma" w:cs="Tahoma"/>
          <w:color w:val="000000" w:themeColor="text1"/>
          <w:sz w:val="24"/>
          <w:szCs w:val="24"/>
        </w:rPr>
        <w:t>mieszkańcy Kwidzyna oraz uczestnicy Warsztatów Terapii Zajęciowej z województwa pomorskiego.</w:t>
      </w:r>
      <w:r w:rsidR="00BA22C9" w:rsidRPr="000E56E9">
        <w:rPr>
          <w:rFonts w:ascii="Tahoma" w:hAnsi="Tahoma" w:cs="Tahoma"/>
          <w:color w:val="92D050"/>
          <w:sz w:val="24"/>
          <w:szCs w:val="24"/>
        </w:rPr>
        <w:t xml:space="preserve"> </w:t>
      </w:r>
      <w:r w:rsidR="00BA22C9" w:rsidRPr="004D02A5">
        <w:rPr>
          <w:rFonts w:ascii="Tahoma" w:hAnsi="Tahoma" w:cs="Tahoma"/>
          <w:color w:val="000000" w:themeColor="text1"/>
          <w:sz w:val="24"/>
          <w:szCs w:val="24"/>
        </w:rPr>
        <w:t>Szczególnym wydarzeniem była organiza</w:t>
      </w:r>
      <w:r w:rsidR="004D02A5" w:rsidRPr="004D02A5">
        <w:rPr>
          <w:rFonts w:ascii="Tahoma" w:hAnsi="Tahoma" w:cs="Tahoma"/>
          <w:color w:val="000000" w:themeColor="text1"/>
          <w:sz w:val="24"/>
          <w:szCs w:val="24"/>
        </w:rPr>
        <w:t xml:space="preserve">cja I Spartakiady </w:t>
      </w:r>
      <w:r w:rsidR="004D02A5">
        <w:rPr>
          <w:rFonts w:ascii="Tahoma" w:hAnsi="Tahoma" w:cs="Tahoma"/>
          <w:color w:val="000000" w:themeColor="text1"/>
          <w:sz w:val="24"/>
          <w:szCs w:val="24"/>
        </w:rPr>
        <w:t xml:space="preserve">dla Osób Niepełnosprawnych </w:t>
      </w:r>
      <w:r w:rsidR="00381C2B">
        <w:rPr>
          <w:rFonts w:ascii="Tahoma" w:hAnsi="Tahoma" w:cs="Tahoma"/>
          <w:color w:val="000000" w:themeColor="text1"/>
          <w:sz w:val="24"/>
          <w:szCs w:val="24"/>
        </w:rPr>
        <w:br/>
      </w:r>
      <w:r w:rsidR="004D02A5">
        <w:rPr>
          <w:rFonts w:ascii="Tahoma" w:hAnsi="Tahoma" w:cs="Tahoma"/>
          <w:color w:val="000000" w:themeColor="text1"/>
          <w:sz w:val="24"/>
          <w:szCs w:val="24"/>
        </w:rPr>
        <w:t>z Miasta Kwidzyna</w:t>
      </w:r>
      <w:r w:rsidR="004D02A5">
        <w:rPr>
          <w:rFonts w:ascii="Tahoma" w:hAnsi="Tahoma" w:cs="Tahoma"/>
          <w:color w:val="92D050"/>
          <w:sz w:val="24"/>
          <w:szCs w:val="24"/>
        </w:rPr>
        <w:t xml:space="preserve"> </w:t>
      </w:r>
      <w:r w:rsidR="004D02A5">
        <w:rPr>
          <w:rFonts w:ascii="Tahoma" w:hAnsi="Tahoma" w:cs="Tahoma"/>
          <w:color w:val="000000" w:themeColor="text1"/>
          <w:sz w:val="24"/>
          <w:szCs w:val="24"/>
        </w:rPr>
        <w:t xml:space="preserve">„Niepokonani” </w:t>
      </w:r>
      <w:r w:rsidR="008225D4">
        <w:rPr>
          <w:rFonts w:ascii="Tahoma" w:hAnsi="Tahoma" w:cs="Tahoma"/>
          <w:color w:val="000000" w:themeColor="text1"/>
          <w:sz w:val="24"/>
          <w:szCs w:val="24"/>
        </w:rPr>
        <w:t>6 czerwca 2025 r. Spartakiada</w:t>
      </w:r>
      <w:r w:rsidR="00BA22C9" w:rsidRPr="004D02A5">
        <w:rPr>
          <w:rFonts w:ascii="Tahoma" w:hAnsi="Tahoma" w:cs="Tahoma"/>
          <w:color w:val="000000" w:themeColor="text1"/>
          <w:sz w:val="24"/>
          <w:szCs w:val="24"/>
        </w:rPr>
        <w:t>,</w:t>
      </w:r>
      <w:r w:rsidR="00BA22C9" w:rsidRPr="000E56E9">
        <w:rPr>
          <w:rFonts w:ascii="Tahoma" w:hAnsi="Tahoma" w:cs="Tahoma"/>
          <w:color w:val="92D050"/>
          <w:sz w:val="24"/>
          <w:szCs w:val="24"/>
        </w:rPr>
        <w:t xml:space="preserve"> </w:t>
      </w:r>
      <w:r w:rsidR="00BA22C9" w:rsidRPr="008225D4">
        <w:rPr>
          <w:rFonts w:ascii="Tahoma" w:hAnsi="Tahoma" w:cs="Tahoma"/>
          <w:color w:val="000000" w:themeColor="text1"/>
          <w:sz w:val="24"/>
          <w:szCs w:val="24"/>
        </w:rPr>
        <w:t>skierowana</w:t>
      </w:r>
      <w:r w:rsidR="008225D4" w:rsidRPr="008225D4">
        <w:rPr>
          <w:rFonts w:ascii="Tahoma" w:hAnsi="Tahoma" w:cs="Tahoma"/>
          <w:color w:val="000000" w:themeColor="text1"/>
          <w:sz w:val="24"/>
          <w:szCs w:val="24"/>
        </w:rPr>
        <w:t xml:space="preserve"> była</w:t>
      </w:r>
      <w:r w:rsidR="00BA22C9" w:rsidRPr="008225D4">
        <w:rPr>
          <w:rFonts w:ascii="Tahoma" w:hAnsi="Tahoma" w:cs="Tahoma"/>
          <w:color w:val="000000" w:themeColor="text1"/>
          <w:sz w:val="24"/>
          <w:szCs w:val="24"/>
        </w:rPr>
        <w:t xml:space="preserve"> do mieszkańców</w:t>
      </w:r>
      <w:r w:rsidR="00381C2B">
        <w:rPr>
          <w:rFonts w:ascii="Tahoma" w:hAnsi="Tahoma" w:cs="Tahoma"/>
          <w:color w:val="000000" w:themeColor="text1"/>
          <w:sz w:val="24"/>
          <w:szCs w:val="24"/>
        </w:rPr>
        <w:t xml:space="preserve"> i osób niepełnosprawnych z terenu Miasta</w:t>
      </w:r>
      <w:r w:rsidR="00BA22C9" w:rsidRPr="008225D4">
        <w:rPr>
          <w:rFonts w:ascii="Tahoma" w:hAnsi="Tahoma" w:cs="Tahoma"/>
          <w:color w:val="000000" w:themeColor="text1"/>
          <w:sz w:val="24"/>
          <w:szCs w:val="24"/>
        </w:rPr>
        <w:t xml:space="preserve"> Kwidzyna.</w:t>
      </w:r>
      <w:r w:rsidR="00BA22C9" w:rsidRPr="000E56E9">
        <w:rPr>
          <w:rFonts w:ascii="Tahoma" w:hAnsi="Tahoma" w:cs="Tahoma"/>
          <w:color w:val="92D050"/>
          <w:sz w:val="24"/>
          <w:szCs w:val="24"/>
        </w:rPr>
        <w:t xml:space="preserve"> </w:t>
      </w:r>
      <w:r w:rsidR="00AF5445" w:rsidRPr="002A350E">
        <w:rPr>
          <w:rFonts w:ascii="Tahoma" w:hAnsi="Tahoma" w:cs="Tahoma"/>
          <w:color w:val="000000" w:themeColor="text1"/>
          <w:sz w:val="24"/>
          <w:szCs w:val="24"/>
        </w:rPr>
        <w:t xml:space="preserve">Uczestnicy razem </w:t>
      </w:r>
      <w:r w:rsidR="00381C2B">
        <w:rPr>
          <w:rFonts w:ascii="Tahoma" w:hAnsi="Tahoma" w:cs="Tahoma"/>
          <w:color w:val="000000" w:themeColor="text1"/>
          <w:sz w:val="24"/>
          <w:szCs w:val="24"/>
        </w:rPr>
        <w:br/>
      </w:r>
      <w:r w:rsidR="00AF5445" w:rsidRPr="002A350E">
        <w:rPr>
          <w:rFonts w:ascii="Tahoma" w:hAnsi="Tahoma" w:cs="Tahoma"/>
          <w:color w:val="000000" w:themeColor="text1"/>
          <w:sz w:val="24"/>
          <w:szCs w:val="24"/>
        </w:rPr>
        <w:t>z instruktorami przygotowali wystawę zdjęć obrazujących działalność WTZ, która została za</w:t>
      </w:r>
      <w:r w:rsidR="002A350E" w:rsidRPr="002A350E">
        <w:rPr>
          <w:rFonts w:ascii="Tahoma" w:hAnsi="Tahoma" w:cs="Tahoma"/>
          <w:color w:val="000000" w:themeColor="text1"/>
          <w:sz w:val="24"/>
          <w:szCs w:val="24"/>
        </w:rPr>
        <w:t>prezentowana w trakcie wydarzenia</w:t>
      </w:r>
      <w:r w:rsidR="00B91C2D">
        <w:rPr>
          <w:rFonts w:ascii="Tahoma" w:hAnsi="Tahoma" w:cs="Tahoma"/>
          <w:color w:val="000000" w:themeColor="text1"/>
          <w:sz w:val="24"/>
          <w:szCs w:val="24"/>
        </w:rPr>
        <w:t xml:space="preserve">. </w:t>
      </w:r>
      <w:r w:rsidR="002A350E" w:rsidRPr="002A350E">
        <w:rPr>
          <w:rFonts w:ascii="Tahoma" w:hAnsi="Tahoma" w:cs="Tahoma"/>
          <w:color w:val="000000" w:themeColor="text1"/>
          <w:sz w:val="24"/>
          <w:szCs w:val="24"/>
        </w:rPr>
        <w:t>Przygotowanie wystawy</w:t>
      </w:r>
      <w:r w:rsidR="00B91C2D">
        <w:rPr>
          <w:rFonts w:ascii="Tahoma" w:hAnsi="Tahoma" w:cs="Tahoma"/>
          <w:color w:val="000000" w:themeColor="text1"/>
          <w:sz w:val="24"/>
          <w:szCs w:val="24"/>
        </w:rPr>
        <w:t xml:space="preserve"> „Niepokonani w sporcie </w:t>
      </w:r>
      <w:r w:rsidR="00381C2B">
        <w:rPr>
          <w:rFonts w:ascii="Tahoma" w:hAnsi="Tahoma" w:cs="Tahoma"/>
          <w:color w:val="000000" w:themeColor="text1"/>
          <w:sz w:val="24"/>
          <w:szCs w:val="24"/>
        </w:rPr>
        <w:br/>
      </w:r>
      <w:r w:rsidR="00B91C2D">
        <w:rPr>
          <w:rFonts w:ascii="Tahoma" w:hAnsi="Tahoma" w:cs="Tahoma"/>
          <w:color w:val="000000" w:themeColor="text1"/>
          <w:sz w:val="24"/>
          <w:szCs w:val="24"/>
        </w:rPr>
        <w:t>i rekreacji”</w:t>
      </w:r>
      <w:r w:rsidR="00AF5445" w:rsidRPr="002A350E">
        <w:rPr>
          <w:rFonts w:ascii="Tahoma" w:hAnsi="Tahoma" w:cs="Tahoma"/>
          <w:color w:val="000000" w:themeColor="text1"/>
          <w:sz w:val="24"/>
          <w:szCs w:val="24"/>
        </w:rPr>
        <w:t xml:space="preserve"> wymagało zaangażowania pracowni plastycznej, komputerowej, wikliniarskiej, stolarskiej i ogrodniczej.</w:t>
      </w:r>
      <w:r w:rsidR="00AF5445" w:rsidRPr="000E56E9">
        <w:rPr>
          <w:rFonts w:ascii="Tahoma" w:hAnsi="Tahoma" w:cs="Tahoma"/>
          <w:color w:val="92D050"/>
          <w:sz w:val="24"/>
          <w:szCs w:val="24"/>
        </w:rPr>
        <w:t xml:space="preserve"> </w:t>
      </w:r>
      <w:r w:rsidR="00AF5445" w:rsidRPr="00D20F9D">
        <w:rPr>
          <w:rFonts w:ascii="Tahoma" w:hAnsi="Tahoma" w:cs="Tahoma"/>
          <w:color w:val="000000" w:themeColor="text1"/>
          <w:sz w:val="24"/>
          <w:szCs w:val="24"/>
        </w:rPr>
        <w:t>Uczestnicy z pracowni</w:t>
      </w:r>
      <w:r w:rsidR="00D20F9D">
        <w:rPr>
          <w:rFonts w:ascii="Tahoma" w:hAnsi="Tahoma" w:cs="Tahoma"/>
          <w:color w:val="000000" w:themeColor="text1"/>
          <w:sz w:val="24"/>
          <w:szCs w:val="24"/>
        </w:rPr>
        <w:t xml:space="preserve"> komputerowej przygotowali projekty plakatów, zaproszeń, dyplomów i materiałów promocyjnych.</w:t>
      </w:r>
      <w:r w:rsidR="00AF5445" w:rsidRPr="00EF7A0C">
        <w:rPr>
          <w:rFonts w:ascii="Tahoma" w:hAnsi="Tahoma" w:cs="Tahoma"/>
          <w:color w:val="FF0000"/>
          <w:sz w:val="24"/>
          <w:szCs w:val="24"/>
        </w:rPr>
        <w:t xml:space="preserve"> </w:t>
      </w:r>
      <w:r w:rsidR="004073A0" w:rsidRPr="008D376D">
        <w:rPr>
          <w:rFonts w:ascii="Tahoma" w:hAnsi="Tahoma" w:cs="Tahoma"/>
          <w:color w:val="000000" w:themeColor="text1"/>
          <w:sz w:val="24"/>
          <w:szCs w:val="24"/>
        </w:rPr>
        <w:t>W wyda</w:t>
      </w:r>
      <w:r w:rsidR="008D376D">
        <w:rPr>
          <w:rFonts w:ascii="Tahoma" w:hAnsi="Tahoma" w:cs="Tahoma"/>
          <w:color w:val="000000" w:themeColor="text1"/>
          <w:sz w:val="24"/>
          <w:szCs w:val="24"/>
        </w:rPr>
        <w:t>rzeniu brali</w:t>
      </w:r>
      <w:r w:rsidR="004073A0" w:rsidRPr="008D376D">
        <w:rPr>
          <w:rFonts w:ascii="Tahoma" w:hAnsi="Tahoma" w:cs="Tahoma"/>
          <w:color w:val="000000" w:themeColor="text1"/>
          <w:sz w:val="24"/>
          <w:szCs w:val="24"/>
        </w:rPr>
        <w:t xml:space="preserve"> udział</w:t>
      </w:r>
      <w:r w:rsidR="008D376D">
        <w:rPr>
          <w:rFonts w:ascii="Tahoma" w:hAnsi="Tahoma" w:cs="Tahoma"/>
          <w:color w:val="000000" w:themeColor="text1"/>
          <w:sz w:val="24"/>
          <w:szCs w:val="24"/>
        </w:rPr>
        <w:t xml:space="preserve"> uczestnicy WTZ w Górkach, uczniowie Szkoły Specjalnej Przysposabiającej do Pracy w </w:t>
      </w:r>
      <w:r w:rsidR="008D376D">
        <w:rPr>
          <w:rFonts w:ascii="Tahoma" w:hAnsi="Tahoma" w:cs="Tahoma"/>
          <w:color w:val="000000" w:themeColor="text1"/>
          <w:sz w:val="24"/>
          <w:szCs w:val="24"/>
        </w:rPr>
        <w:lastRenderedPageBreak/>
        <w:t>Kwidzynie oraz przedstawiciele Środowiskowego Domu Samopomocy w Kwidzynie.</w:t>
      </w:r>
      <w:r w:rsidR="004073A0" w:rsidRPr="00EF7A0C">
        <w:rPr>
          <w:rFonts w:ascii="Tahoma" w:hAnsi="Tahoma" w:cs="Tahoma"/>
          <w:color w:val="FF0000"/>
          <w:sz w:val="24"/>
          <w:szCs w:val="24"/>
        </w:rPr>
        <w:t xml:space="preserve"> </w:t>
      </w:r>
      <w:r w:rsidR="004073A0" w:rsidRPr="007A541E">
        <w:rPr>
          <w:rFonts w:ascii="Tahoma" w:hAnsi="Tahoma" w:cs="Tahoma"/>
          <w:color w:val="000000" w:themeColor="text1"/>
          <w:sz w:val="24"/>
          <w:szCs w:val="24"/>
        </w:rPr>
        <w:t>Celem</w:t>
      </w:r>
      <w:r w:rsidR="007A541E">
        <w:rPr>
          <w:rFonts w:ascii="Tahoma" w:hAnsi="Tahoma" w:cs="Tahoma"/>
          <w:color w:val="000000" w:themeColor="text1"/>
          <w:sz w:val="24"/>
          <w:szCs w:val="24"/>
        </w:rPr>
        <w:t xml:space="preserve"> wydarzenia było promowanie form aktywnego wypoczynku wśród osób niepełnosprawnych i mieszkańców Kwidzyna oraz szerzenie idei solidarności społecznej</w:t>
      </w:r>
      <w:r w:rsidR="00E878B9">
        <w:rPr>
          <w:rFonts w:ascii="Tahoma" w:hAnsi="Tahoma" w:cs="Tahoma"/>
          <w:color w:val="000000" w:themeColor="text1"/>
          <w:sz w:val="24"/>
          <w:szCs w:val="24"/>
        </w:rPr>
        <w:t xml:space="preserve"> i empatii.</w:t>
      </w:r>
      <w:r w:rsidR="004073A0" w:rsidRPr="007A541E">
        <w:rPr>
          <w:rFonts w:ascii="Tahoma" w:hAnsi="Tahoma" w:cs="Tahoma"/>
          <w:color w:val="000000" w:themeColor="text1"/>
          <w:sz w:val="24"/>
          <w:szCs w:val="24"/>
        </w:rPr>
        <w:t xml:space="preserve"> </w:t>
      </w:r>
      <w:r w:rsidR="00043A30">
        <w:rPr>
          <w:rFonts w:ascii="Tahoma" w:hAnsi="Tahoma" w:cs="Tahoma"/>
          <w:color w:val="000000" w:themeColor="text1"/>
          <w:sz w:val="24"/>
          <w:szCs w:val="24"/>
        </w:rPr>
        <w:t xml:space="preserve">Zgodnie </w:t>
      </w:r>
      <w:r w:rsidR="007C63D8">
        <w:rPr>
          <w:rFonts w:ascii="Tahoma" w:hAnsi="Tahoma" w:cs="Tahoma"/>
          <w:color w:val="000000" w:themeColor="text1"/>
          <w:sz w:val="24"/>
          <w:szCs w:val="24"/>
        </w:rPr>
        <w:br/>
      </w:r>
      <w:r w:rsidR="00043A30">
        <w:rPr>
          <w:rFonts w:ascii="Tahoma" w:hAnsi="Tahoma" w:cs="Tahoma"/>
          <w:color w:val="000000" w:themeColor="text1"/>
          <w:sz w:val="24"/>
          <w:szCs w:val="24"/>
        </w:rPr>
        <w:t>z zamiarem organizatorów, wydarzenie to odbywać się będzie cyklicznie w ustalanych odstępach czasowych.</w:t>
      </w:r>
    </w:p>
    <w:p w:rsidR="00C20571" w:rsidRPr="009866A9" w:rsidRDefault="00BA22C9" w:rsidP="00D77B5F">
      <w:pPr>
        <w:spacing w:line="360" w:lineRule="auto"/>
        <w:ind w:firstLine="709"/>
        <w:jc w:val="both"/>
        <w:rPr>
          <w:rFonts w:ascii="Tahoma" w:hAnsi="Tahoma" w:cs="Tahoma"/>
          <w:color w:val="000000" w:themeColor="text1"/>
          <w:sz w:val="24"/>
          <w:szCs w:val="24"/>
        </w:rPr>
      </w:pPr>
      <w:r w:rsidRPr="009866A9">
        <w:rPr>
          <w:rFonts w:ascii="Tahoma" w:hAnsi="Tahoma" w:cs="Tahoma"/>
          <w:color w:val="000000" w:themeColor="text1"/>
          <w:sz w:val="24"/>
          <w:szCs w:val="24"/>
        </w:rPr>
        <w:t>Efektem terapeutycznym wszystkich spotkań</w:t>
      </w:r>
      <w:r w:rsidR="00C20571" w:rsidRPr="009866A9">
        <w:rPr>
          <w:rFonts w:ascii="Tahoma" w:hAnsi="Tahoma" w:cs="Tahoma"/>
          <w:color w:val="000000" w:themeColor="text1"/>
          <w:sz w:val="24"/>
          <w:szCs w:val="24"/>
        </w:rPr>
        <w:t xml:space="preserve"> </w:t>
      </w:r>
      <w:r w:rsidRPr="009866A9">
        <w:rPr>
          <w:rFonts w:ascii="Tahoma" w:hAnsi="Tahoma" w:cs="Tahoma"/>
          <w:color w:val="000000" w:themeColor="text1"/>
          <w:sz w:val="24"/>
          <w:szCs w:val="24"/>
        </w:rPr>
        <w:t>było wzmocnienie poczucia własnej wartości u uczestników, rozwój umiejętności współdziałania w grupie</w:t>
      </w:r>
      <w:r w:rsidR="00D77B5F" w:rsidRPr="009866A9">
        <w:rPr>
          <w:rFonts w:ascii="Tahoma" w:hAnsi="Tahoma" w:cs="Tahoma"/>
          <w:color w:val="000000" w:themeColor="text1"/>
          <w:sz w:val="24"/>
          <w:szCs w:val="24"/>
        </w:rPr>
        <w:t xml:space="preserve">, w zespole, nawiązywania i budowania kontaktów interpersonalnych, umiejętności społecznych, </w:t>
      </w:r>
      <w:r w:rsidR="0058650A" w:rsidRPr="009866A9">
        <w:rPr>
          <w:rFonts w:ascii="Tahoma" w:hAnsi="Tahoma" w:cs="Tahoma"/>
          <w:color w:val="000000" w:themeColor="text1"/>
          <w:sz w:val="24"/>
          <w:szCs w:val="24"/>
        </w:rPr>
        <w:br/>
      </w:r>
      <w:r w:rsidR="00D77B5F" w:rsidRPr="009866A9">
        <w:rPr>
          <w:rFonts w:ascii="Tahoma" w:hAnsi="Tahoma" w:cs="Tahoma"/>
          <w:color w:val="000000" w:themeColor="text1"/>
          <w:sz w:val="24"/>
          <w:szCs w:val="24"/>
        </w:rPr>
        <w:t>i poczucia przynależności do społeczności lokalnych i ponadlokalnych. W bieżącym roku szczególny nacisk położyliśmy na aktywizowanie uczestników poprzez różne</w:t>
      </w:r>
      <w:r w:rsidR="00656E75" w:rsidRPr="009866A9">
        <w:rPr>
          <w:rFonts w:ascii="Tahoma" w:hAnsi="Tahoma" w:cs="Tahoma"/>
          <w:color w:val="000000" w:themeColor="text1"/>
          <w:sz w:val="24"/>
          <w:szCs w:val="24"/>
        </w:rPr>
        <w:t xml:space="preserve"> formy zajęć poza siedzibą WTZ, </w:t>
      </w:r>
      <w:r w:rsidR="00D77B5F" w:rsidRPr="009866A9">
        <w:rPr>
          <w:rFonts w:ascii="Tahoma" w:hAnsi="Tahoma" w:cs="Tahoma"/>
          <w:color w:val="000000" w:themeColor="text1"/>
          <w:sz w:val="24"/>
          <w:szCs w:val="24"/>
        </w:rPr>
        <w:t>co jednocześnie sprzyjało integracji ze środowiskiem lokalnym, nabywaniem u uczestników umiejętności właściwego zachowania się</w:t>
      </w:r>
      <w:r w:rsidR="00CA7C4C" w:rsidRPr="009866A9">
        <w:rPr>
          <w:rFonts w:ascii="Tahoma" w:hAnsi="Tahoma" w:cs="Tahoma"/>
          <w:color w:val="000000" w:themeColor="text1"/>
          <w:sz w:val="24"/>
          <w:szCs w:val="24"/>
        </w:rPr>
        <w:t xml:space="preserve"> w różnych sytuacjach</w:t>
      </w:r>
      <w:r w:rsidR="00D77B5F" w:rsidRPr="009866A9">
        <w:rPr>
          <w:rFonts w:ascii="Tahoma" w:hAnsi="Tahoma" w:cs="Tahoma"/>
          <w:color w:val="000000" w:themeColor="text1"/>
          <w:sz w:val="24"/>
          <w:szCs w:val="24"/>
        </w:rPr>
        <w:t xml:space="preserve">, dokonywania wyborów i podejmowania różnorodnych samodzielnych decyzji. </w:t>
      </w:r>
    </w:p>
    <w:p w:rsidR="00CA7C4C" w:rsidRPr="000E56E9" w:rsidRDefault="002F6165" w:rsidP="006E482C">
      <w:pPr>
        <w:widowControl w:val="0"/>
        <w:suppressAutoHyphens/>
        <w:spacing w:line="360" w:lineRule="auto"/>
        <w:jc w:val="both"/>
        <w:rPr>
          <w:rFonts w:ascii="Tahoma" w:hAnsi="Tahoma" w:cs="Tahoma"/>
          <w:b/>
          <w:color w:val="92D050"/>
          <w:sz w:val="24"/>
          <w:szCs w:val="24"/>
          <w:u w:val="single"/>
          <w:shd w:val="clear" w:color="auto" w:fill="FFFFFF"/>
        </w:rPr>
      </w:pPr>
      <w:r w:rsidRPr="009866A9">
        <w:rPr>
          <w:rFonts w:ascii="Tahoma" w:hAnsi="Tahoma" w:cs="Tahoma"/>
          <w:color w:val="000000" w:themeColor="text1"/>
          <w:sz w:val="24"/>
          <w:szCs w:val="24"/>
        </w:rPr>
        <w:t>Wycieczki, ogniska, wspólne wyjazdy przyczyniły się do lepszego współdziałania w grupie, wzajemnego poznawania się, zawierania przyjaźni, a także zwiększenia wiedzy</w:t>
      </w:r>
      <w:r w:rsidRPr="000E56E9">
        <w:rPr>
          <w:rFonts w:ascii="Tahoma" w:hAnsi="Tahoma" w:cs="Tahoma"/>
          <w:color w:val="92D050"/>
          <w:sz w:val="24"/>
          <w:szCs w:val="24"/>
        </w:rPr>
        <w:t xml:space="preserve"> </w:t>
      </w:r>
      <w:r w:rsidR="00361A58" w:rsidRPr="00361A58">
        <w:rPr>
          <w:rFonts w:ascii="Tahoma" w:hAnsi="Tahoma" w:cs="Tahoma"/>
          <w:color w:val="000000" w:themeColor="text1"/>
          <w:sz w:val="24"/>
          <w:szCs w:val="24"/>
        </w:rPr>
        <w:t>uczestników.</w:t>
      </w:r>
      <w:r w:rsidR="00361A58">
        <w:rPr>
          <w:rFonts w:ascii="Tahoma" w:hAnsi="Tahoma" w:cs="Tahoma"/>
          <w:color w:val="92D050"/>
          <w:sz w:val="24"/>
          <w:szCs w:val="24"/>
        </w:rPr>
        <w:t xml:space="preserve"> </w:t>
      </w:r>
    </w:p>
    <w:p w:rsidR="00C20571" w:rsidRPr="000E56E9" w:rsidRDefault="002F6165" w:rsidP="00D77B5F">
      <w:pPr>
        <w:spacing w:line="360" w:lineRule="auto"/>
        <w:ind w:firstLine="709"/>
        <w:jc w:val="both"/>
        <w:rPr>
          <w:rFonts w:ascii="Tahoma" w:hAnsi="Tahoma" w:cs="Tahoma"/>
          <w:color w:val="92D050"/>
          <w:sz w:val="24"/>
          <w:szCs w:val="24"/>
        </w:rPr>
      </w:pPr>
      <w:r w:rsidRPr="000E56E9">
        <w:rPr>
          <w:rFonts w:ascii="Tahoma" w:hAnsi="Tahoma" w:cs="Tahoma"/>
          <w:color w:val="92D050"/>
          <w:sz w:val="24"/>
          <w:szCs w:val="24"/>
        </w:rPr>
        <w:t xml:space="preserve"> </w:t>
      </w:r>
      <w:r w:rsidRPr="008A3601">
        <w:rPr>
          <w:rFonts w:ascii="Tahoma" w:hAnsi="Tahoma" w:cs="Tahoma"/>
          <w:color w:val="000000" w:themeColor="text1"/>
          <w:sz w:val="24"/>
          <w:szCs w:val="24"/>
        </w:rPr>
        <w:t xml:space="preserve">Kontynuowanie działań o charakterze kulturalnym tj. przedstawienia teatralne </w:t>
      </w:r>
      <w:r w:rsidR="0058650A" w:rsidRPr="008A3601">
        <w:rPr>
          <w:rFonts w:ascii="Tahoma" w:hAnsi="Tahoma" w:cs="Tahoma"/>
          <w:color w:val="000000" w:themeColor="text1"/>
          <w:sz w:val="24"/>
          <w:szCs w:val="24"/>
        </w:rPr>
        <w:br/>
      </w:r>
      <w:r w:rsidRPr="008A3601">
        <w:rPr>
          <w:rFonts w:ascii="Tahoma" w:hAnsi="Tahoma" w:cs="Tahoma"/>
          <w:color w:val="000000" w:themeColor="text1"/>
          <w:sz w:val="24"/>
          <w:szCs w:val="24"/>
        </w:rPr>
        <w:t>w siedzibie WTZ, wyjścia do kwidzyńskiego teatru wzbogaciły uczestników emocjonalnie, kulturalnie, a także przybliżyły warsztat pracy aktora.</w:t>
      </w:r>
      <w:r w:rsidRPr="000E56E9">
        <w:rPr>
          <w:rFonts w:ascii="Tahoma" w:hAnsi="Tahoma" w:cs="Tahoma"/>
          <w:color w:val="92D050"/>
          <w:sz w:val="24"/>
          <w:szCs w:val="24"/>
        </w:rPr>
        <w:t xml:space="preserve"> </w:t>
      </w:r>
      <w:r w:rsidRPr="00D9569B">
        <w:rPr>
          <w:rFonts w:ascii="Tahoma" w:hAnsi="Tahoma" w:cs="Tahoma"/>
          <w:color w:val="000000" w:themeColor="text1"/>
          <w:sz w:val="24"/>
          <w:szCs w:val="24"/>
        </w:rPr>
        <w:t>Duże znaczenie dla uczestników i ich rodzin miał wspólny w</w:t>
      </w:r>
      <w:r w:rsidR="00A54CAC" w:rsidRPr="00D9569B">
        <w:rPr>
          <w:rFonts w:ascii="Tahoma" w:hAnsi="Tahoma" w:cs="Tahoma"/>
          <w:color w:val="000000" w:themeColor="text1"/>
          <w:sz w:val="24"/>
          <w:szCs w:val="24"/>
        </w:rPr>
        <w:t>yjazd na rekolekcje do Rybaków</w:t>
      </w:r>
      <w:r w:rsidR="00F6791F" w:rsidRPr="00D9569B">
        <w:rPr>
          <w:rFonts w:ascii="Tahoma" w:hAnsi="Tahoma" w:cs="Tahoma"/>
          <w:color w:val="000000" w:themeColor="text1"/>
          <w:sz w:val="24"/>
          <w:szCs w:val="24"/>
        </w:rPr>
        <w:t>, który przyczynił się do pogłęb</w:t>
      </w:r>
      <w:r w:rsidR="00D9569B">
        <w:rPr>
          <w:rFonts w:ascii="Tahoma" w:hAnsi="Tahoma" w:cs="Tahoma"/>
          <w:color w:val="000000" w:themeColor="text1"/>
          <w:sz w:val="24"/>
          <w:szCs w:val="24"/>
        </w:rPr>
        <w:t xml:space="preserve">ienia duchowości </w:t>
      </w:r>
      <w:r w:rsidR="00A54CAC" w:rsidRPr="00D9569B">
        <w:rPr>
          <w:rFonts w:ascii="Tahoma" w:hAnsi="Tahoma" w:cs="Tahoma"/>
          <w:color w:val="000000" w:themeColor="text1"/>
          <w:sz w:val="24"/>
          <w:szCs w:val="24"/>
        </w:rPr>
        <w:t xml:space="preserve">uczestników. </w:t>
      </w:r>
      <w:r w:rsidR="00F44E2B">
        <w:rPr>
          <w:rFonts w:ascii="Tahoma" w:hAnsi="Tahoma" w:cs="Tahoma"/>
          <w:color w:val="000000" w:themeColor="text1"/>
          <w:sz w:val="24"/>
          <w:szCs w:val="24"/>
        </w:rPr>
        <w:t xml:space="preserve">W </w:t>
      </w:r>
      <w:r w:rsidR="00D9569B" w:rsidRPr="00D9569B">
        <w:rPr>
          <w:rFonts w:ascii="Tahoma" w:hAnsi="Tahoma" w:cs="Tahoma"/>
          <w:color w:val="000000" w:themeColor="text1"/>
          <w:sz w:val="24"/>
          <w:szCs w:val="24"/>
        </w:rPr>
        <w:t>wyjeździe wzięło udział 36</w:t>
      </w:r>
      <w:r w:rsidR="00F6791F" w:rsidRPr="00D9569B">
        <w:rPr>
          <w:rFonts w:ascii="Tahoma" w:hAnsi="Tahoma" w:cs="Tahoma"/>
          <w:color w:val="000000" w:themeColor="text1"/>
          <w:sz w:val="24"/>
          <w:szCs w:val="24"/>
        </w:rPr>
        <w:t xml:space="preserve"> uczestników WTZ.</w:t>
      </w:r>
      <w:r w:rsidR="00F44E2B">
        <w:rPr>
          <w:rFonts w:ascii="Tahoma" w:hAnsi="Tahoma" w:cs="Tahoma"/>
          <w:color w:val="000000" w:themeColor="text1"/>
          <w:sz w:val="24"/>
          <w:szCs w:val="24"/>
        </w:rPr>
        <w:t xml:space="preserve"> W maju została zorganizowana czterodniowa wycieczka do Białegostoku i okolic. 37 uczestników</w:t>
      </w:r>
      <w:r w:rsidR="006037A3">
        <w:rPr>
          <w:rFonts w:ascii="Tahoma" w:hAnsi="Tahoma" w:cs="Tahoma"/>
          <w:color w:val="000000" w:themeColor="text1"/>
          <w:sz w:val="24"/>
          <w:szCs w:val="24"/>
        </w:rPr>
        <w:t xml:space="preserve"> miało okazję poznać wielokulturowość Podlasia, pogłębić wiedzę z zakresu historii i geografii tego regionu.</w:t>
      </w:r>
      <w:r w:rsidR="00F44E2B">
        <w:rPr>
          <w:rFonts w:ascii="Tahoma" w:hAnsi="Tahoma" w:cs="Tahoma"/>
          <w:color w:val="000000" w:themeColor="text1"/>
          <w:sz w:val="24"/>
          <w:szCs w:val="24"/>
        </w:rPr>
        <w:t xml:space="preserve">   </w:t>
      </w:r>
    </w:p>
    <w:p w:rsidR="00F857D4" w:rsidRPr="000E56E9" w:rsidRDefault="00D77B5F" w:rsidP="006B024D">
      <w:pPr>
        <w:spacing w:line="360" w:lineRule="auto"/>
        <w:ind w:firstLine="709"/>
        <w:jc w:val="both"/>
        <w:rPr>
          <w:rFonts w:cstheme="minorHAnsi"/>
          <w:b/>
          <w:color w:val="92D050"/>
          <w:sz w:val="28"/>
          <w:szCs w:val="28"/>
        </w:rPr>
      </w:pPr>
      <w:r w:rsidRPr="000E56E9">
        <w:rPr>
          <w:rFonts w:ascii="Tahoma" w:hAnsi="Tahoma" w:cs="Tahoma"/>
          <w:color w:val="92D050"/>
          <w:sz w:val="24"/>
          <w:szCs w:val="24"/>
        </w:rPr>
        <w:t xml:space="preserve"> </w:t>
      </w:r>
      <w:r w:rsidR="00F6791F" w:rsidRPr="00B7000A">
        <w:rPr>
          <w:rFonts w:ascii="Tahoma" w:hAnsi="Tahoma" w:cs="Tahoma"/>
          <w:color w:val="000000" w:themeColor="text1"/>
          <w:sz w:val="24"/>
          <w:szCs w:val="24"/>
        </w:rPr>
        <w:t>W siedzibie WTZ odbywały się spotkania z zaproszonymi gośćmi m.in. przedstawicielami władz miasta i gminy Kwidzyn, przedstawicielami Fundacji „</w:t>
      </w:r>
      <w:proofErr w:type="spellStart"/>
      <w:r w:rsidR="00F6791F" w:rsidRPr="00B7000A">
        <w:rPr>
          <w:rFonts w:ascii="Tahoma" w:hAnsi="Tahoma" w:cs="Tahoma"/>
          <w:color w:val="000000" w:themeColor="text1"/>
          <w:sz w:val="24"/>
          <w:szCs w:val="24"/>
        </w:rPr>
        <w:t>Misericordia</w:t>
      </w:r>
      <w:proofErr w:type="spellEnd"/>
      <w:r w:rsidR="00F6791F" w:rsidRPr="00B7000A">
        <w:rPr>
          <w:rFonts w:ascii="Tahoma" w:hAnsi="Tahoma" w:cs="Tahoma"/>
          <w:color w:val="000000" w:themeColor="text1"/>
          <w:sz w:val="24"/>
          <w:szCs w:val="24"/>
        </w:rPr>
        <w:t xml:space="preserve">”, z dyrekcją i kierownictwem zaprzyjaźnionych placówek współpracujących </w:t>
      </w:r>
      <w:r w:rsidR="00F44B46" w:rsidRPr="00B7000A">
        <w:rPr>
          <w:rFonts w:ascii="Tahoma" w:hAnsi="Tahoma" w:cs="Tahoma"/>
          <w:color w:val="000000" w:themeColor="text1"/>
          <w:sz w:val="24"/>
          <w:szCs w:val="24"/>
        </w:rPr>
        <w:br/>
      </w:r>
      <w:r w:rsidR="007A00F3">
        <w:rPr>
          <w:rFonts w:ascii="Tahoma" w:hAnsi="Tahoma" w:cs="Tahoma"/>
          <w:color w:val="000000" w:themeColor="text1"/>
          <w:sz w:val="24"/>
          <w:szCs w:val="24"/>
        </w:rPr>
        <w:t>z naszym warsztatem -</w:t>
      </w:r>
      <w:r w:rsidR="00F6791F" w:rsidRPr="00B7000A">
        <w:rPr>
          <w:rFonts w:ascii="Tahoma" w:hAnsi="Tahoma" w:cs="Tahoma"/>
          <w:color w:val="000000" w:themeColor="text1"/>
          <w:sz w:val="24"/>
          <w:szCs w:val="24"/>
        </w:rPr>
        <w:t xml:space="preserve"> spotkania wielkopiątkowe i opłatkowe.</w:t>
      </w:r>
      <w:r w:rsidR="00290D34" w:rsidRPr="000E56E9">
        <w:rPr>
          <w:rFonts w:ascii="Tahoma" w:hAnsi="Tahoma" w:cs="Tahoma"/>
          <w:color w:val="92D050"/>
          <w:sz w:val="24"/>
          <w:szCs w:val="24"/>
        </w:rPr>
        <w:t xml:space="preserve"> </w:t>
      </w:r>
      <w:r w:rsidR="007A00F3">
        <w:rPr>
          <w:rFonts w:ascii="Tahoma" w:hAnsi="Tahoma" w:cs="Tahoma"/>
          <w:color w:val="000000" w:themeColor="text1"/>
          <w:sz w:val="24"/>
          <w:szCs w:val="24"/>
        </w:rPr>
        <w:t>W lutym zostały zorganizowane dni otwarte WTZ,</w:t>
      </w:r>
      <w:r w:rsidR="00FE6678">
        <w:rPr>
          <w:rFonts w:ascii="Tahoma" w:hAnsi="Tahoma" w:cs="Tahoma"/>
          <w:color w:val="000000" w:themeColor="text1"/>
          <w:sz w:val="24"/>
          <w:szCs w:val="24"/>
        </w:rPr>
        <w:t xml:space="preserve"> w których programie znalazło się zwiedzanie ośrodka, zapoznanie z szeroką ofertą Warsztatu w tym udział w prowadzonych zajęciach terapeutycznych.</w:t>
      </w:r>
      <w:r w:rsidR="007A00F3">
        <w:rPr>
          <w:rFonts w:ascii="Tahoma" w:hAnsi="Tahoma" w:cs="Tahoma"/>
          <w:color w:val="000000" w:themeColor="text1"/>
          <w:sz w:val="24"/>
          <w:szCs w:val="24"/>
        </w:rPr>
        <w:t xml:space="preserve"> </w:t>
      </w:r>
      <w:r w:rsidR="00FE6678">
        <w:rPr>
          <w:rFonts w:ascii="Tahoma" w:hAnsi="Tahoma" w:cs="Tahoma"/>
          <w:color w:val="000000" w:themeColor="text1"/>
          <w:sz w:val="24"/>
          <w:szCs w:val="24"/>
        </w:rPr>
        <w:t xml:space="preserve">Dni otwarte, w założeniu, miały przybliżyć osobom zwiedzającym ideę </w:t>
      </w:r>
      <w:r w:rsidR="00FE6678">
        <w:rPr>
          <w:rFonts w:ascii="Tahoma" w:hAnsi="Tahoma" w:cs="Tahoma"/>
          <w:color w:val="000000" w:themeColor="text1"/>
          <w:sz w:val="24"/>
          <w:szCs w:val="24"/>
        </w:rPr>
        <w:lastRenderedPageBreak/>
        <w:t xml:space="preserve">funkcjonowania warsztatu, pokazać różnorodność podejmowanych działań oraz zachęcić do uczestnictwa i współpracy.  </w:t>
      </w:r>
    </w:p>
    <w:p w:rsidR="00C20571" w:rsidRPr="00C8449F" w:rsidRDefault="00F6791F" w:rsidP="00C20571">
      <w:pPr>
        <w:spacing w:line="360" w:lineRule="auto"/>
        <w:ind w:firstLine="709"/>
        <w:jc w:val="both"/>
        <w:rPr>
          <w:rFonts w:ascii="Tahoma" w:hAnsi="Tahoma" w:cs="Tahoma"/>
          <w:color w:val="000000" w:themeColor="text1"/>
          <w:sz w:val="24"/>
          <w:szCs w:val="24"/>
        </w:rPr>
      </w:pPr>
      <w:r w:rsidRPr="00C8449F">
        <w:rPr>
          <w:rFonts w:ascii="Tahoma" w:hAnsi="Tahoma" w:cs="Tahoma"/>
          <w:color w:val="000000" w:themeColor="text1"/>
          <w:sz w:val="24"/>
          <w:szCs w:val="24"/>
        </w:rPr>
        <w:t>Organizowano także dyskoteki i zabawy andrzejkowe</w:t>
      </w:r>
      <w:r w:rsidR="00A91B3B" w:rsidRPr="00C8449F">
        <w:rPr>
          <w:rFonts w:ascii="Tahoma" w:hAnsi="Tahoma" w:cs="Tahoma"/>
          <w:color w:val="000000" w:themeColor="text1"/>
          <w:sz w:val="24"/>
          <w:szCs w:val="24"/>
        </w:rPr>
        <w:t>,</w:t>
      </w:r>
      <w:r w:rsidR="002E7BA2" w:rsidRPr="00C8449F">
        <w:rPr>
          <w:rFonts w:ascii="Tahoma" w:hAnsi="Tahoma" w:cs="Tahoma"/>
          <w:color w:val="000000" w:themeColor="text1"/>
          <w:sz w:val="24"/>
          <w:szCs w:val="24"/>
        </w:rPr>
        <w:t xml:space="preserve"> karnawałowe,</w:t>
      </w:r>
      <w:r w:rsidR="00A91B3B" w:rsidRPr="00C8449F">
        <w:rPr>
          <w:rFonts w:ascii="Tahoma" w:hAnsi="Tahoma" w:cs="Tahoma"/>
          <w:color w:val="000000" w:themeColor="text1"/>
          <w:sz w:val="24"/>
          <w:szCs w:val="24"/>
        </w:rPr>
        <w:t xml:space="preserve"> </w:t>
      </w:r>
      <w:r w:rsidRPr="00C8449F">
        <w:rPr>
          <w:rFonts w:ascii="Tahoma" w:hAnsi="Tahoma" w:cs="Tahoma"/>
          <w:color w:val="000000" w:themeColor="text1"/>
          <w:sz w:val="24"/>
          <w:szCs w:val="24"/>
        </w:rPr>
        <w:t xml:space="preserve">w których uczestniczyli </w:t>
      </w:r>
      <w:r w:rsidR="00A91B3B" w:rsidRPr="00C8449F">
        <w:rPr>
          <w:rFonts w:ascii="Tahoma" w:hAnsi="Tahoma" w:cs="Tahoma"/>
          <w:color w:val="000000" w:themeColor="text1"/>
          <w:sz w:val="24"/>
          <w:szCs w:val="24"/>
        </w:rPr>
        <w:t>goście z WTZ w Ryjewie, Koniecwałdzie i Dzierzgoniu.</w:t>
      </w:r>
      <w:r w:rsidRPr="00C8449F">
        <w:rPr>
          <w:rFonts w:ascii="Tahoma" w:hAnsi="Tahoma" w:cs="Tahoma"/>
          <w:color w:val="000000" w:themeColor="text1"/>
          <w:sz w:val="24"/>
          <w:szCs w:val="24"/>
        </w:rPr>
        <w:t xml:space="preserve"> </w:t>
      </w:r>
    </w:p>
    <w:p w:rsidR="00C20571" w:rsidRPr="000E56E9" w:rsidRDefault="00C20571" w:rsidP="00C20571">
      <w:pPr>
        <w:spacing w:line="360" w:lineRule="auto"/>
        <w:ind w:firstLine="709"/>
        <w:jc w:val="both"/>
        <w:rPr>
          <w:rFonts w:ascii="Tahoma" w:hAnsi="Tahoma" w:cs="Tahoma"/>
          <w:color w:val="92D050"/>
          <w:sz w:val="24"/>
          <w:szCs w:val="24"/>
        </w:rPr>
      </w:pPr>
      <w:r w:rsidRPr="00AF18A2">
        <w:rPr>
          <w:rFonts w:ascii="Tahoma" w:hAnsi="Tahoma" w:cs="Tahoma"/>
          <w:color w:val="000000" w:themeColor="text1"/>
          <w:sz w:val="24"/>
          <w:szCs w:val="24"/>
        </w:rPr>
        <w:t xml:space="preserve">Realizowane w WTZ zajęcia wikliniarskie, ceramiczne, plastyczne przyczyniły się do zwiększenia wrażliwości estetycznej uczestników </w:t>
      </w:r>
      <w:r w:rsidR="00276CFD" w:rsidRPr="00AF18A2">
        <w:rPr>
          <w:rFonts w:ascii="Tahoma" w:hAnsi="Tahoma" w:cs="Tahoma"/>
          <w:color w:val="000000" w:themeColor="text1"/>
          <w:sz w:val="24"/>
          <w:szCs w:val="24"/>
        </w:rPr>
        <w:t xml:space="preserve">oraz </w:t>
      </w:r>
      <w:r w:rsidRPr="00AF18A2">
        <w:rPr>
          <w:rFonts w:ascii="Tahoma" w:hAnsi="Tahoma" w:cs="Tahoma"/>
          <w:color w:val="000000" w:themeColor="text1"/>
          <w:sz w:val="24"/>
          <w:szCs w:val="24"/>
        </w:rPr>
        <w:t>rozwoju uzdolnień twórczych.</w:t>
      </w:r>
      <w:r w:rsidRPr="000E56E9">
        <w:rPr>
          <w:rFonts w:ascii="Tahoma" w:hAnsi="Tahoma" w:cs="Tahoma"/>
          <w:color w:val="92D050"/>
          <w:sz w:val="24"/>
          <w:szCs w:val="24"/>
        </w:rPr>
        <w:t xml:space="preserve"> </w:t>
      </w:r>
      <w:r w:rsidRPr="00AF18A2">
        <w:rPr>
          <w:rFonts w:ascii="Tahoma" w:hAnsi="Tahoma" w:cs="Tahoma"/>
          <w:color w:val="000000" w:themeColor="text1"/>
          <w:sz w:val="24"/>
          <w:szCs w:val="24"/>
        </w:rPr>
        <w:t>Uczestnicy tworzyli prace o zwiększającym się stopniu trudności, często oryginalne i oparte na autorskich projektach</w:t>
      </w:r>
      <w:r w:rsidR="00276CFD" w:rsidRPr="00AF18A2">
        <w:rPr>
          <w:rFonts w:ascii="Tahoma" w:hAnsi="Tahoma" w:cs="Tahoma"/>
          <w:color w:val="000000" w:themeColor="text1"/>
          <w:sz w:val="24"/>
          <w:szCs w:val="24"/>
        </w:rPr>
        <w:t>. Udział w zajęciach terapeutycznych rozwi</w:t>
      </w:r>
      <w:r w:rsidR="00246FD4">
        <w:rPr>
          <w:rFonts w:ascii="Tahoma" w:hAnsi="Tahoma" w:cs="Tahoma"/>
          <w:color w:val="000000" w:themeColor="text1"/>
          <w:sz w:val="24"/>
          <w:szCs w:val="24"/>
        </w:rPr>
        <w:t>jał</w:t>
      </w:r>
      <w:r w:rsidR="00276CFD" w:rsidRPr="00AF18A2">
        <w:rPr>
          <w:rFonts w:ascii="Tahoma" w:hAnsi="Tahoma" w:cs="Tahoma"/>
          <w:color w:val="000000" w:themeColor="text1"/>
          <w:sz w:val="24"/>
          <w:szCs w:val="24"/>
        </w:rPr>
        <w:t xml:space="preserve"> u uczestników wyobraźnię,</w:t>
      </w:r>
      <w:r w:rsidR="00AF18A2" w:rsidRPr="00AF18A2">
        <w:rPr>
          <w:rFonts w:ascii="Tahoma" w:hAnsi="Tahoma" w:cs="Tahoma"/>
          <w:color w:val="000000" w:themeColor="text1"/>
          <w:sz w:val="24"/>
          <w:szCs w:val="24"/>
        </w:rPr>
        <w:t xml:space="preserve"> koordynację wzrokowo -</w:t>
      </w:r>
      <w:r w:rsidR="00276CFD" w:rsidRPr="00AF18A2">
        <w:rPr>
          <w:rFonts w:ascii="Tahoma" w:hAnsi="Tahoma" w:cs="Tahoma"/>
          <w:color w:val="000000" w:themeColor="text1"/>
          <w:sz w:val="24"/>
          <w:szCs w:val="24"/>
        </w:rPr>
        <w:t xml:space="preserve"> ruchową, sprawność manualną oraz wrażliwość estetyczną. Tradycją stało się prezentowanie wyrobów wykonanych przez uczestników na kiermaszach </w:t>
      </w:r>
      <w:r w:rsidR="00C356DC">
        <w:rPr>
          <w:rFonts w:ascii="Tahoma" w:hAnsi="Tahoma" w:cs="Tahoma"/>
          <w:color w:val="000000" w:themeColor="text1"/>
          <w:sz w:val="24"/>
          <w:szCs w:val="24"/>
        </w:rPr>
        <w:t xml:space="preserve">organizowanych przez WTZ. </w:t>
      </w:r>
    </w:p>
    <w:p w:rsidR="00276CFD" w:rsidRPr="000E56E9" w:rsidRDefault="00276CFD" w:rsidP="00C20571">
      <w:pPr>
        <w:spacing w:line="360" w:lineRule="auto"/>
        <w:ind w:firstLine="709"/>
        <w:jc w:val="both"/>
        <w:rPr>
          <w:rFonts w:ascii="Tahoma" w:hAnsi="Tahoma" w:cs="Tahoma"/>
          <w:color w:val="92D050"/>
          <w:sz w:val="24"/>
          <w:szCs w:val="24"/>
        </w:rPr>
      </w:pPr>
      <w:r w:rsidRPr="00BA2A17">
        <w:rPr>
          <w:rFonts w:ascii="Tahoma" w:hAnsi="Tahoma" w:cs="Tahoma"/>
          <w:color w:val="000000" w:themeColor="text1"/>
          <w:sz w:val="24"/>
          <w:szCs w:val="24"/>
        </w:rPr>
        <w:t xml:space="preserve">W pracowniach komputerowej i redakcyjnej uczestnicy rozwijali umiejętność pracy </w:t>
      </w:r>
      <w:r w:rsidR="0058650A" w:rsidRPr="00BA2A17">
        <w:rPr>
          <w:rFonts w:ascii="Tahoma" w:hAnsi="Tahoma" w:cs="Tahoma"/>
          <w:color w:val="000000" w:themeColor="text1"/>
          <w:sz w:val="24"/>
          <w:szCs w:val="24"/>
        </w:rPr>
        <w:br/>
      </w:r>
      <w:r w:rsidRPr="00BA2A17">
        <w:rPr>
          <w:rFonts w:ascii="Tahoma" w:hAnsi="Tahoma" w:cs="Tahoma"/>
          <w:color w:val="000000" w:themeColor="text1"/>
          <w:sz w:val="24"/>
          <w:szCs w:val="24"/>
        </w:rPr>
        <w:t>z komputerem, korzystania z Internetu, posługiwania się specjalistycznymi programami komputerowymi. Dzięki działalności tych pracowni powstało wiele opracowań graficznych oraz prezentacji multimedialnych poświęconych działalności WTZ oraz problematyce osób</w:t>
      </w:r>
      <w:r w:rsidRPr="000E56E9">
        <w:rPr>
          <w:rFonts w:ascii="Tahoma" w:hAnsi="Tahoma" w:cs="Tahoma"/>
          <w:color w:val="92D050"/>
          <w:sz w:val="24"/>
          <w:szCs w:val="24"/>
        </w:rPr>
        <w:t xml:space="preserve"> </w:t>
      </w:r>
      <w:r w:rsidRPr="00BA2A17">
        <w:rPr>
          <w:rFonts w:ascii="Tahoma" w:hAnsi="Tahoma" w:cs="Tahoma"/>
          <w:color w:val="000000" w:themeColor="text1"/>
          <w:sz w:val="24"/>
          <w:szCs w:val="24"/>
        </w:rPr>
        <w:t>niepełnosprawnych.</w:t>
      </w:r>
      <w:r w:rsidR="000C63A6" w:rsidRPr="00BA2A17">
        <w:rPr>
          <w:rFonts w:ascii="Tahoma" w:hAnsi="Tahoma" w:cs="Tahoma"/>
          <w:color w:val="000000" w:themeColor="text1"/>
          <w:sz w:val="24"/>
          <w:szCs w:val="24"/>
        </w:rPr>
        <w:t xml:space="preserve"> </w:t>
      </w:r>
      <w:r w:rsidRPr="00BA2A17">
        <w:rPr>
          <w:rFonts w:ascii="Tahoma" w:hAnsi="Tahoma" w:cs="Tahoma"/>
          <w:color w:val="000000" w:themeColor="text1"/>
          <w:sz w:val="24"/>
          <w:szCs w:val="24"/>
        </w:rPr>
        <w:t>Systematyc</w:t>
      </w:r>
      <w:r w:rsidR="000C63A6" w:rsidRPr="00BA2A17">
        <w:rPr>
          <w:rFonts w:ascii="Tahoma" w:hAnsi="Tahoma" w:cs="Tahoma"/>
          <w:color w:val="000000" w:themeColor="text1"/>
          <w:sz w:val="24"/>
          <w:szCs w:val="24"/>
        </w:rPr>
        <w:t>z</w:t>
      </w:r>
      <w:r w:rsidRPr="00BA2A17">
        <w:rPr>
          <w:rFonts w:ascii="Tahoma" w:hAnsi="Tahoma" w:cs="Tahoma"/>
          <w:color w:val="000000" w:themeColor="text1"/>
          <w:sz w:val="24"/>
          <w:szCs w:val="24"/>
        </w:rPr>
        <w:t xml:space="preserve">nie ukazywał się dodatek do </w:t>
      </w:r>
      <w:r w:rsidR="000C63A6" w:rsidRPr="00BA2A17">
        <w:rPr>
          <w:rFonts w:ascii="Tahoma" w:hAnsi="Tahoma" w:cs="Tahoma"/>
          <w:color w:val="000000" w:themeColor="text1"/>
          <w:sz w:val="24"/>
          <w:szCs w:val="24"/>
        </w:rPr>
        <w:t>„Kuriera</w:t>
      </w:r>
      <w:r w:rsidRPr="00BA2A17">
        <w:rPr>
          <w:rFonts w:ascii="Tahoma" w:hAnsi="Tahoma" w:cs="Tahoma"/>
          <w:color w:val="000000" w:themeColor="text1"/>
          <w:sz w:val="24"/>
          <w:szCs w:val="24"/>
        </w:rPr>
        <w:t xml:space="preserve"> Kwid</w:t>
      </w:r>
      <w:r w:rsidR="000C63A6" w:rsidRPr="00BA2A17">
        <w:rPr>
          <w:rFonts w:ascii="Tahoma" w:hAnsi="Tahoma" w:cs="Tahoma"/>
          <w:color w:val="000000" w:themeColor="text1"/>
          <w:sz w:val="24"/>
          <w:szCs w:val="24"/>
        </w:rPr>
        <w:t>z</w:t>
      </w:r>
      <w:r w:rsidRPr="00BA2A17">
        <w:rPr>
          <w:rFonts w:ascii="Tahoma" w:hAnsi="Tahoma" w:cs="Tahoma"/>
          <w:color w:val="000000" w:themeColor="text1"/>
          <w:sz w:val="24"/>
          <w:szCs w:val="24"/>
        </w:rPr>
        <w:t>yńskiego</w:t>
      </w:r>
      <w:r w:rsidR="000C63A6" w:rsidRPr="00BA2A17">
        <w:rPr>
          <w:rFonts w:ascii="Tahoma" w:hAnsi="Tahoma" w:cs="Tahoma"/>
          <w:color w:val="000000" w:themeColor="text1"/>
          <w:sz w:val="24"/>
          <w:szCs w:val="24"/>
        </w:rPr>
        <w:t>”</w:t>
      </w:r>
      <w:r w:rsidRPr="00BA2A17">
        <w:rPr>
          <w:rFonts w:ascii="Tahoma" w:hAnsi="Tahoma" w:cs="Tahoma"/>
          <w:color w:val="000000" w:themeColor="text1"/>
          <w:sz w:val="24"/>
          <w:szCs w:val="24"/>
        </w:rPr>
        <w:t xml:space="preserve"> </w:t>
      </w:r>
      <w:r w:rsidR="000C63A6" w:rsidRPr="00BA2A17">
        <w:rPr>
          <w:rFonts w:ascii="Tahoma" w:hAnsi="Tahoma" w:cs="Tahoma"/>
          <w:color w:val="000000" w:themeColor="text1"/>
          <w:sz w:val="24"/>
          <w:szCs w:val="24"/>
        </w:rPr>
        <w:t>„</w:t>
      </w:r>
      <w:r w:rsidRPr="00BA2A17">
        <w:rPr>
          <w:rFonts w:ascii="Tahoma" w:hAnsi="Tahoma" w:cs="Tahoma"/>
          <w:color w:val="000000" w:themeColor="text1"/>
          <w:sz w:val="24"/>
          <w:szCs w:val="24"/>
        </w:rPr>
        <w:t>Obserwator</w:t>
      </w:r>
      <w:r w:rsidR="000C63A6" w:rsidRPr="00BA2A17">
        <w:rPr>
          <w:rFonts w:ascii="Tahoma" w:hAnsi="Tahoma" w:cs="Tahoma"/>
          <w:color w:val="000000" w:themeColor="text1"/>
          <w:sz w:val="24"/>
          <w:szCs w:val="24"/>
        </w:rPr>
        <w:t xml:space="preserve">” obejmujący 8 stron, który ma szczególne znaczenie dla przepływu informacji o działalności WTZ i innych placówek oraz formach pomocy dla osób niepełnosprawnych </w:t>
      </w:r>
      <w:r w:rsidR="0058650A" w:rsidRPr="00BA2A17">
        <w:rPr>
          <w:rFonts w:ascii="Tahoma" w:hAnsi="Tahoma" w:cs="Tahoma"/>
          <w:color w:val="000000" w:themeColor="text1"/>
          <w:sz w:val="24"/>
          <w:szCs w:val="24"/>
        </w:rPr>
        <w:br/>
      </w:r>
      <w:r w:rsidR="000C63A6" w:rsidRPr="00BA2A17">
        <w:rPr>
          <w:rFonts w:ascii="Tahoma" w:hAnsi="Tahoma" w:cs="Tahoma"/>
          <w:color w:val="000000" w:themeColor="text1"/>
          <w:sz w:val="24"/>
          <w:szCs w:val="24"/>
        </w:rPr>
        <w:t>i ich rodzin. Szczególnie interesujące były artykuły dotyczące t</w:t>
      </w:r>
      <w:r w:rsidR="002C35E4">
        <w:rPr>
          <w:rFonts w:ascii="Tahoma" w:hAnsi="Tahoma" w:cs="Tahoma"/>
          <w:color w:val="000000" w:themeColor="text1"/>
          <w:sz w:val="24"/>
          <w:szCs w:val="24"/>
        </w:rPr>
        <w:t xml:space="preserve">echnologicznego wspierania osób </w:t>
      </w:r>
      <w:r w:rsidR="000C63A6" w:rsidRPr="00BA2A17">
        <w:rPr>
          <w:rFonts w:ascii="Tahoma" w:hAnsi="Tahoma" w:cs="Tahoma"/>
          <w:color w:val="000000" w:themeColor="text1"/>
          <w:sz w:val="24"/>
          <w:szCs w:val="24"/>
        </w:rPr>
        <w:t xml:space="preserve">niepełnosprawnych opracowane przez uczestnika pracowni redakcyjnej </w:t>
      </w:r>
      <w:r w:rsidR="00F44B46" w:rsidRPr="00BA2A17">
        <w:rPr>
          <w:rFonts w:ascii="Tahoma" w:hAnsi="Tahoma" w:cs="Tahoma"/>
          <w:color w:val="000000" w:themeColor="text1"/>
          <w:sz w:val="24"/>
          <w:szCs w:val="24"/>
        </w:rPr>
        <w:br/>
      </w:r>
      <w:r w:rsidR="000C63A6" w:rsidRPr="00BA2A17">
        <w:rPr>
          <w:rFonts w:ascii="Tahoma" w:hAnsi="Tahoma" w:cs="Tahoma"/>
          <w:color w:val="000000" w:themeColor="text1"/>
          <w:sz w:val="24"/>
          <w:szCs w:val="24"/>
        </w:rPr>
        <w:t>p. Przemysława Rutkowskiego.</w:t>
      </w:r>
    </w:p>
    <w:p w:rsidR="000C63A6" w:rsidRPr="000E56E9" w:rsidRDefault="008B056C" w:rsidP="00C20571">
      <w:pPr>
        <w:spacing w:line="360" w:lineRule="auto"/>
        <w:ind w:firstLine="709"/>
        <w:jc w:val="both"/>
        <w:rPr>
          <w:rFonts w:ascii="Tahoma" w:hAnsi="Tahoma" w:cs="Tahoma"/>
          <w:color w:val="92D050"/>
          <w:sz w:val="24"/>
          <w:szCs w:val="24"/>
        </w:rPr>
      </w:pPr>
      <w:r>
        <w:rPr>
          <w:rFonts w:ascii="Tahoma" w:hAnsi="Tahoma" w:cs="Tahoma"/>
          <w:color w:val="000000" w:themeColor="text1"/>
          <w:sz w:val="24"/>
          <w:szCs w:val="24"/>
        </w:rPr>
        <w:t>Uczestnicy pracowni ogrodniczo -</w:t>
      </w:r>
      <w:r w:rsidR="000C63A6" w:rsidRPr="00277428">
        <w:rPr>
          <w:rFonts w:ascii="Tahoma" w:hAnsi="Tahoma" w:cs="Tahoma"/>
          <w:color w:val="000000" w:themeColor="text1"/>
          <w:sz w:val="24"/>
          <w:szCs w:val="24"/>
        </w:rPr>
        <w:t xml:space="preserve"> gospodarczej </w:t>
      </w:r>
      <w:r w:rsidR="00CF6EAC" w:rsidRPr="00277428">
        <w:rPr>
          <w:rFonts w:ascii="Tahoma" w:hAnsi="Tahoma" w:cs="Tahoma"/>
          <w:color w:val="000000" w:themeColor="text1"/>
          <w:sz w:val="24"/>
          <w:szCs w:val="24"/>
        </w:rPr>
        <w:t>dbali o czystość i bezpieczeństwo terenu otaczającego nasz Warsztat parku oraz warunki do spędzania przez uczestników czasu wolnego na świeżym powietrzu, angażowali się w różnego rodzaju przedsięwzięcia związane z organizacją pracy warsztatu. Dba</w:t>
      </w:r>
      <w:r w:rsidR="00036118" w:rsidRPr="00277428">
        <w:rPr>
          <w:rFonts w:ascii="Tahoma" w:hAnsi="Tahoma" w:cs="Tahoma"/>
          <w:color w:val="000000" w:themeColor="text1"/>
          <w:sz w:val="24"/>
          <w:szCs w:val="24"/>
        </w:rPr>
        <w:t>li</w:t>
      </w:r>
      <w:r w:rsidR="00277428" w:rsidRPr="00277428">
        <w:rPr>
          <w:rFonts w:ascii="Tahoma" w:hAnsi="Tahoma" w:cs="Tahoma"/>
          <w:color w:val="000000" w:themeColor="text1"/>
          <w:sz w:val="24"/>
          <w:szCs w:val="24"/>
        </w:rPr>
        <w:t xml:space="preserve"> o otaczającą nas</w:t>
      </w:r>
      <w:r w:rsidR="00CF6EAC" w:rsidRPr="00277428">
        <w:rPr>
          <w:rFonts w:ascii="Tahoma" w:hAnsi="Tahoma" w:cs="Tahoma"/>
          <w:color w:val="000000" w:themeColor="text1"/>
          <w:sz w:val="24"/>
          <w:szCs w:val="24"/>
        </w:rPr>
        <w:t xml:space="preserve"> roślinność wykonując szereg prac związanych z ogrodnictwem</w:t>
      </w:r>
      <w:r w:rsidR="00036118" w:rsidRPr="00277428">
        <w:rPr>
          <w:rFonts w:ascii="Tahoma" w:hAnsi="Tahoma" w:cs="Tahoma"/>
          <w:color w:val="000000" w:themeColor="text1"/>
          <w:sz w:val="24"/>
          <w:szCs w:val="24"/>
        </w:rPr>
        <w:t>, m.in.</w:t>
      </w:r>
      <w:r w:rsidR="00036118" w:rsidRPr="00277428">
        <w:rPr>
          <w:color w:val="000000" w:themeColor="text1"/>
          <w:sz w:val="24"/>
          <w:szCs w:val="24"/>
        </w:rPr>
        <w:t xml:space="preserve"> </w:t>
      </w:r>
      <w:r w:rsidR="00036118" w:rsidRPr="00277428">
        <w:rPr>
          <w:rFonts w:ascii="Tahoma" w:hAnsi="Tahoma" w:cs="Tahoma"/>
          <w:color w:val="000000" w:themeColor="text1"/>
          <w:sz w:val="24"/>
          <w:szCs w:val="24"/>
        </w:rPr>
        <w:t>usuwaniem chwastów, koszeniem trawy, podlewaniem kwiatów i roślin, sadzeniem i przesadzaniem nowych.</w:t>
      </w:r>
      <w:r w:rsidR="00277428">
        <w:rPr>
          <w:rFonts w:ascii="Tahoma" w:hAnsi="Tahoma" w:cs="Tahoma"/>
          <w:color w:val="92D050"/>
          <w:sz w:val="24"/>
          <w:szCs w:val="24"/>
        </w:rPr>
        <w:t xml:space="preserve"> </w:t>
      </w:r>
      <w:r w:rsidR="00277428" w:rsidRPr="00277428">
        <w:rPr>
          <w:rFonts w:ascii="Tahoma" w:hAnsi="Tahoma" w:cs="Tahoma"/>
          <w:color w:val="000000" w:themeColor="text1"/>
          <w:sz w:val="24"/>
          <w:szCs w:val="24"/>
        </w:rPr>
        <w:t>Z</w:t>
      </w:r>
      <w:r w:rsidR="00036118" w:rsidRPr="00277428">
        <w:rPr>
          <w:rFonts w:ascii="Tahoma" w:hAnsi="Tahoma" w:cs="Tahoma"/>
          <w:color w:val="000000" w:themeColor="text1"/>
          <w:sz w:val="24"/>
          <w:szCs w:val="24"/>
        </w:rPr>
        <w:t>imą zajmow</w:t>
      </w:r>
      <w:r w:rsidR="00277428" w:rsidRPr="00277428">
        <w:rPr>
          <w:rFonts w:ascii="Tahoma" w:hAnsi="Tahoma" w:cs="Tahoma"/>
          <w:color w:val="000000" w:themeColor="text1"/>
          <w:sz w:val="24"/>
          <w:szCs w:val="24"/>
        </w:rPr>
        <w:t>ali się</w:t>
      </w:r>
      <w:r w:rsidR="00277428">
        <w:rPr>
          <w:rFonts w:ascii="Tahoma" w:hAnsi="Tahoma" w:cs="Tahoma"/>
          <w:color w:val="92D050"/>
          <w:sz w:val="24"/>
          <w:szCs w:val="24"/>
        </w:rPr>
        <w:t xml:space="preserve"> </w:t>
      </w:r>
      <w:r w:rsidR="00277428" w:rsidRPr="00277428">
        <w:rPr>
          <w:rFonts w:ascii="Tahoma" w:hAnsi="Tahoma" w:cs="Tahoma"/>
          <w:color w:val="000000" w:themeColor="text1"/>
          <w:sz w:val="24"/>
          <w:szCs w:val="24"/>
        </w:rPr>
        <w:t xml:space="preserve">odśnieżaniem oraz </w:t>
      </w:r>
      <w:r w:rsidR="00036118" w:rsidRPr="00277428">
        <w:rPr>
          <w:rFonts w:ascii="Tahoma" w:hAnsi="Tahoma" w:cs="Tahoma"/>
          <w:color w:val="000000" w:themeColor="text1"/>
          <w:sz w:val="24"/>
          <w:szCs w:val="24"/>
        </w:rPr>
        <w:t xml:space="preserve">służyli </w:t>
      </w:r>
      <w:r w:rsidR="00277428" w:rsidRPr="00277428">
        <w:rPr>
          <w:rFonts w:ascii="Tahoma" w:hAnsi="Tahoma" w:cs="Tahoma"/>
          <w:color w:val="000000" w:themeColor="text1"/>
          <w:sz w:val="24"/>
          <w:szCs w:val="24"/>
        </w:rPr>
        <w:t xml:space="preserve">pomocą </w:t>
      </w:r>
      <w:r w:rsidR="00036118" w:rsidRPr="00277428">
        <w:rPr>
          <w:rFonts w:ascii="Tahoma" w:hAnsi="Tahoma" w:cs="Tahoma"/>
          <w:color w:val="000000" w:themeColor="text1"/>
          <w:sz w:val="24"/>
          <w:szCs w:val="24"/>
        </w:rPr>
        <w:t>uczestnikom z pozostałych pracowni. Realizacja zadań przyczyniła się do wyposażenia uczestników w praktyczne umiejętności z zakresu zawodu ogrodnika czy pracownika gospodarczego.</w:t>
      </w:r>
    </w:p>
    <w:p w:rsidR="00036118" w:rsidRPr="00BA3F68" w:rsidRDefault="00BA3F68" w:rsidP="00C20571">
      <w:pPr>
        <w:spacing w:line="360" w:lineRule="auto"/>
        <w:ind w:firstLine="709"/>
        <w:jc w:val="both"/>
        <w:rPr>
          <w:rFonts w:ascii="Tahoma" w:hAnsi="Tahoma" w:cs="Tahoma"/>
          <w:color w:val="000000" w:themeColor="text1"/>
          <w:sz w:val="24"/>
          <w:szCs w:val="24"/>
        </w:rPr>
      </w:pPr>
      <w:r w:rsidRPr="00BA3F68">
        <w:rPr>
          <w:rFonts w:ascii="Tahoma" w:hAnsi="Tahoma" w:cs="Tahoma"/>
          <w:color w:val="000000" w:themeColor="text1"/>
          <w:sz w:val="24"/>
          <w:szCs w:val="24"/>
        </w:rPr>
        <w:t>Uczestnicy pracowni edukacyjno -</w:t>
      </w:r>
      <w:r w:rsidR="00036118" w:rsidRPr="00BA3F68">
        <w:rPr>
          <w:rFonts w:ascii="Tahoma" w:hAnsi="Tahoma" w:cs="Tahoma"/>
          <w:color w:val="000000" w:themeColor="text1"/>
          <w:sz w:val="24"/>
          <w:szCs w:val="24"/>
        </w:rPr>
        <w:t xml:space="preserve"> stolarskiej wykonywali wiele użytecznych wyrobów stolarskich służących </w:t>
      </w:r>
      <w:r w:rsidR="007359E7" w:rsidRPr="00BA3F68">
        <w:rPr>
          <w:rFonts w:ascii="Tahoma" w:hAnsi="Tahoma" w:cs="Tahoma"/>
          <w:color w:val="000000" w:themeColor="text1"/>
          <w:sz w:val="24"/>
          <w:szCs w:val="24"/>
        </w:rPr>
        <w:t xml:space="preserve">wszystkim uczestnikom i wyrobów przeznaczonych do </w:t>
      </w:r>
      <w:r w:rsidR="007359E7" w:rsidRPr="00BA3F68">
        <w:rPr>
          <w:rFonts w:ascii="Tahoma" w:hAnsi="Tahoma" w:cs="Tahoma"/>
          <w:color w:val="000000" w:themeColor="text1"/>
          <w:sz w:val="24"/>
          <w:szCs w:val="24"/>
        </w:rPr>
        <w:lastRenderedPageBreak/>
        <w:t>sprzedaży. Przygotowywali dla innych pracowni potrzebne elementy drewniane n</w:t>
      </w:r>
      <w:r w:rsidR="00B6071E">
        <w:rPr>
          <w:rFonts w:ascii="Tahoma" w:hAnsi="Tahoma" w:cs="Tahoma"/>
          <w:color w:val="000000" w:themeColor="text1"/>
          <w:sz w:val="24"/>
          <w:szCs w:val="24"/>
        </w:rPr>
        <w:t>p. ramki, podstawki, szablony</w:t>
      </w:r>
      <w:r w:rsidR="007359E7" w:rsidRPr="00BA3F68">
        <w:rPr>
          <w:rFonts w:ascii="Tahoma" w:hAnsi="Tahoma" w:cs="Tahoma"/>
          <w:color w:val="000000" w:themeColor="text1"/>
          <w:sz w:val="24"/>
          <w:szCs w:val="24"/>
        </w:rPr>
        <w:t xml:space="preserve">. Uczestnicy rozwinęli nowe umiejętności głównie </w:t>
      </w:r>
      <w:r w:rsidR="0058650A" w:rsidRPr="00BA3F68">
        <w:rPr>
          <w:rFonts w:ascii="Tahoma" w:hAnsi="Tahoma" w:cs="Tahoma"/>
          <w:color w:val="000000" w:themeColor="text1"/>
          <w:sz w:val="24"/>
          <w:szCs w:val="24"/>
        </w:rPr>
        <w:br/>
      </w:r>
      <w:r w:rsidR="007359E7" w:rsidRPr="00BA3F68">
        <w:rPr>
          <w:rFonts w:ascii="Tahoma" w:hAnsi="Tahoma" w:cs="Tahoma"/>
          <w:color w:val="000000" w:themeColor="text1"/>
          <w:sz w:val="24"/>
          <w:szCs w:val="24"/>
        </w:rPr>
        <w:t>o charakterze manualnym, umożliwiające w przyszłości podjęcie pracy.</w:t>
      </w:r>
    </w:p>
    <w:p w:rsidR="00FF7294" w:rsidRPr="000E56E9" w:rsidRDefault="00F74827" w:rsidP="00C20571">
      <w:pPr>
        <w:spacing w:line="360" w:lineRule="auto"/>
        <w:ind w:firstLine="709"/>
        <w:jc w:val="both"/>
        <w:rPr>
          <w:rFonts w:ascii="Tahoma" w:hAnsi="Tahoma" w:cs="Tahoma"/>
          <w:color w:val="92D050"/>
          <w:sz w:val="24"/>
          <w:szCs w:val="24"/>
        </w:rPr>
      </w:pPr>
      <w:r w:rsidRPr="007F3677">
        <w:rPr>
          <w:rFonts w:ascii="Tahoma" w:hAnsi="Tahoma" w:cs="Tahoma"/>
          <w:color w:val="000000" w:themeColor="text1"/>
          <w:sz w:val="24"/>
          <w:szCs w:val="24"/>
        </w:rPr>
        <w:t xml:space="preserve">Ważną rolę w działalności WTZ odgrywa współpraca </w:t>
      </w:r>
      <w:r w:rsidR="009F374E" w:rsidRPr="007F3677">
        <w:rPr>
          <w:rFonts w:ascii="Tahoma" w:hAnsi="Tahoma" w:cs="Tahoma"/>
          <w:color w:val="000000" w:themeColor="text1"/>
          <w:sz w:val="24"/>
          <w:szCs w:val="24"/>
        </w:rPr>
        <w:t xml:space="preserve">z rodzicami. Są oni aktywni </w:t>
      </w:r>
      <w:r w:rsidR="0058650A" w:rsidRPr="007F3677">
        <w:rPr>
          <w:rFonts w:ascii="Tahoma" w:hAnsi="Tahoma" w:cs="Tahoma"/>
          <w:color w:val="000000" w:themeColor="text1"/>
          <w:sz w:val="24"/>
          <w:szCs w:val="24"/>
        </w:rPr>
        <w:br/>
      </w:r>
      <w:r w:rsidR="009F374E" w:rsidRPr="007F3677">
        <w:rPr>
          <w:rFonts w:ascii="Tahoma" w:hAnsi="Tahoma" w:cs="Tahoma"/>
          <w:color w:val="000000" w:themeColor="text1"/>
          <w:sz w:val="24"/>
          <w:szCs w:val="24"/>
        </w:rPr>
        <w:t>w niesieniu pomocy przy organizowaniu całorocznych uroczystości kulturalnych m.in. poprzez przygotowywanie słodkich poczęstunków oraz osobisty udział w organizowanych wyjazdach. Rodzi</w:t>
      </w:r>
      <w:r w:rsidR="007F3677" w:rsidRPr="007F3677">
        <w:rPr>
          <w:rFonts w:ascii="Tahoma" w:hAnsi="Tahoma" w:cs="Tahoma"/>
          <w:color w:val="000000" w:themeColor="text1"/>
          <w:sz w:val="24"/>
          <w:szCs w:val="24"/>
        </w:rPr>
        <w:t xml:space="preserve">ce uczestniczą w </w:t>
      </w:r>
      <w:r w:rsidR="009F374E" w:rsidRPr="007F3677">
        <w:rPr>
          <w:rFonts w:ascii="Tahoma" w:hAnsi="Tahoma" w:cs="Tahoma"/>
          <w:color w:val="000000" w:themeColor="text1"/>
          <w:sz w:val="24"/>
          <w:szCs w:val="24"/>
        </w:rPr>
        <w:t>spotkaniach, podczas których omawiane są bieżące problemy, sytuacje i wydarzenia, które mają miejsce w codziennym funkcjonowaniu ich dzieci.</w:t>
      </w:r>
      <w:r w:rsidR="007F3677">
        <w:rPr>
          <w:rFonts w:ascii="Tahoma" w:hAnsi="Tahoma" w:cs="Tahoma"/>
          <w:color w:val="92D050"/>
          <w:sz w:val="24"/>
          <w:szCs w:val="24"/>
        </w:rPr>
        <w:t xml:space="preserve"> </w:t>
      </w:r>
      <w:r w:rsidR="007F3677" w:rsidRPr="007F3677">
        <w:rPr>
          <w:rFonts w:ascii="Tahoma" w:hAnsi="Tahoma" w:cs="Tahoma"/>
          <w:color w:val="000000" w:themeColor="text1"/>
          <w:sz w:val="24"/>
          <w:szCs w:val="24"/>
        </w:rPr>
        <w:t>W lutym</w:t>
      </w:r>
      <w:r w:rsidR="009F374E" w:rsidRPr="007F3677">
        <w:rPr>
          <w:rFonts w:ascii="Tahoma" w:hAnsi="Tahoma" w:cs="Tahoma"/>
          <w:color w:val="000000" w:themeColor="text1"/>
          <w:sz w:val="24"/>
          <w:szCs w:val="24"/>
        </w:rPr>
        <w:t xml:space="preserve"> zorganizowano spotkanie dla</w:t>
      </w:r>
      <w:r w:rsidR="009355D2" w:rsidRPr="007F3677">
        <w:rPr>
          <w:rFonts w:ascii="Tahoma" w:hAnsi="Tahoma" w:cs="Tahoma"/>
          <w:color w:val="000000" w:themeColor="text1"/>
          <w:sz w:val="24"/>
          <w:szCs w:val="24"/>
        </w:rPr>
        <w:t xml:space="preserve"> rodziców, podczas którego stworzono </w:t>
      </w:r>
      <w:r w:rsidR="007F3677" w:rsidRPr="007F3677">
        <w:rPr>
          <w:rFonts w:ascii="Tahoma" w:hAnsi="Tahoma" w:cs="Tahoma"/>
          <w:color w:val="000000" w:themeColor="text1"/>
          <w:sz w:val="24"/>
          <w:szCs w:val="24"/>
        </w:rPr>
        <w:t>możliwość</w:t>
      </w:r>
      <w:r w:rsidR="00884E7F">
        <w:rPr>
          <w:rFonts w:ascii="Tahoma" w:hAnsi="Tahoma" w:cs="Tahoma"/>
          <w:color w:val="000000" w:themeColor="text1"/>
          <w:sz w:val="24"/>
          <w:szCs w:val="24"/>
        </w:rPr>
        <w:t xml:space="preserve"> </w:t>
      </w:r>
      <w:r w:rsidR="009355D2" w:rsidRPr="007F3677">
        <w:rPr>
          <w:rFonts w:ascii="Tahoma" w:hAnsi="Tahoma" w:cs="Tahoma"/>
          <w:color w:val="000000" w:themeColor="text1"/>
          <w:sz w:val="24"/>
          <w:szCs w:val="24"/>
        </w:rPr>
        <w:t xml:space="preserve">wymiany doświadczeń, spostrzeżeń i uwag </w:t>
      </w:r>
      <w:r w:rsidR="009F374E" w:rsidRPr="007F3677">
        <w:rPr>
          <w:rFonts w:ascii="Tahoma" w:hAnsi="Tahoma" w:cs="Tahoma"/>
          <w:color w:val="000000" w:themeColor="text1"/>
          <w:sz w:val="24"/>
          <w:szCs w:val="24"/>
        </w:rPr>
        <w:t>dotyczą</w:t>
      </w:r>
      <w:r w:rsidR="007F3677" w:rsidRPr="007F3677">
        <w:rPr>
          <w:rFonts w:ascii="Tahoma" w:hAnsi="Tahoma" w:cs="Tahoma"/>
          <w:color w:val="000000" w:themeColor="text1"/>
          <w:sz w:val="24"/>
          <w:szCs w:val="24"/>
        </w:rPr>
        <w:t>cych funkcjonowania uczestników. O</w:t>
      </w:r>
      <w:r w:rsidR="009355D2" w:rsidRPr="007F3677">
        <w:rPr>
          <w:rFonts w:ascii="Tahoma" w:hAnsi="Tahoma" w:cs="Tahoma"/>
          <w:color w:val="000000" w:themeColor="text1"/>
          <w:sz w:val="24"/>
          <w:szCs w:val="24"/>
        </w:rPr>
        <w:t>mówiono bieżącą pracę podczas zajęć terapeut</w:t>
      </w:r>
      <w:r w:rsidR="007359E7" w:rsidRPr="007F3677">
        <w:rPr>
          <w:rFonts w:ascii="Tahoma" w:hAnsi="Tahoma" w:cs="Tahoma"/>
          <w:color w:val="000000" w:themeColor="text1"/>
          <w:sz w:val="24"/>
          <w:szCs w:val="24"/>
        </w:rPr>
        <w:t xml:space="preserve">ycznych </w:t>
      </w:r>
      <w:r w:rsidR="007F3677" w:rsidRPr="007F3677">
        <w:rPr>
          <w:rFonts w:ascii="Tahoma" w:hAnsi="Tahoma" w:cs="Tahoma"/>
          <w:color w:val="000000" w:themeColor="text1"/>
          <w:sz w:val="24"/>
          <w:szCs w:val="24"/>
        </w:rPr>
        <w:br/>
      </w:r>
      <w:r w:rsidR="00884E7F">
        <w:rPr>
          <w:rFonts w:ascii="Tahoma" w:hAnsi="Tahoma" w:cs="Tahoma"/>
          <w:color w:val="000000" w:themeColor="text1"/>
          <w:sz w:val="24"/>
          <w:szCs w:val="24"/>
        </w:rPr>
        <w:t xml:space="preserve">i planowane wydarzenia. Tym samym celom służył piknik rodzinny zorganizowany we wrześniu. </w:t>
      </w:r>
      <w:r w:rsidR="009355D2" w:rsidRPr="007F3677">
        <w:rPr>
          <w:rFonts w:ascii="Tahoma" w:hAnsi="Tahoma" w:cs="Tahoma"/>
          <w:color w:val="000000" w:themeColor="text1"/>
          <w:sz w:val="24"/>
          <w:szCs w:val="24"/>
        </w:rPr>
        <w:t>Kontynuowano</w:t>
      </w:r>
      <w:r w:rsidR="007F3677" w:rsidRPr="007F3677">
        <w:rPr>
          <w:rFonts w:ascii="Tahoma" w:hAnsi="Tahoma" w:cs="Tahoma"/>
          <w:color w:val="000000" w:themeColor="text1"/>
          <w:sz w:val="24"/>
          <w:szCs w:val="24"/>
        </w:rPr>
        <w:t>,</w:t>
      </w:r>
      <w:r w:rsidR="009355D2" w:rsidRPr="007F3677">
        <w:rPr>
          <w:rFonts w:ascii="Tahoma" w:hAnsi="Tahoma" w:cs="Tahoma"/>
          <w:color w:val="000000" w:themeColor="text1"/>
          <w:sz w:val="24"/>
          <w:szCs w:val="24"/>
        </w:rPr>
        <w:t xml:space="preserve"> sprawdzoną już formę</w:t>
      </w:r>
      <w:r w:rsidR="007F3677" w:rsidRPr="007F3677">
        <w:rPr>
          <w:rFonts w:ascii="Tahoma" w:hAnsi="Tahoma" w:cs="Tahoma"/>
          <w:color w:val="000000" w:themeColor="text1"/>
          <w:sz w:val="24"/>
          <w:szCs w:val="24"/>
        </w:rPr>
        <w:t>,</w:t>
      </w:r>
      <w:r w:rsidR="00884E7F">
        <w:rPr>
          <w:rFonts w:ascii="Tahoma" w:hAnsi="Tahoma" w:cs="Tahoma"/>
          <w:color w:val="000000" w:themeColor="text1"/>
          <w:sz w:val="24"/>
          <w:szCs w:val="24"/>
        </w:rPr>
        <w:t xml:space="preserve"> kontaktowania się </w:t>
      </w:r>
      <w:r w:rsidR="009355D2" w:rsidRPr="007F3677">
        <w:rPr>
          <w:rFonts w:ascii="Tahoma" w:hAnsi="Tahoma" w:cs="Tahoma"/>
          <w:color w:val="000000" w:themeColor="text1"/>
          <w:sz w:val="24"/>
          <w:szCs w:val="24"/>
        </w:rPr>
        <w:t>z rodzicami uczestników w formie tzw. „Zeszytów kontaktu z rodzicami”.</w:t>
      </w:r>
      <w:r w:rsidR="009F374E" w:rsidRPr="007F3677">
        <w:rPr>
          <w:rFonts w:ascii="Tahoma" w:hAnsi="Tahoma" w:cs="Tahoma"/>
          <w:color w:val="000000" w:themeColor="text1"/>
          <w:sz w:val="24"/>
          <w:szCs w:val="24"/>
        </w:rPr>
        <w:t xml:space="preserve"> </w:t>
      </w:r>
      <w:r w:rsidR="00F6791F" w:rsidRPr="007F3677">
        <w:rPr>
          <w:rFonts w:ascii="Tahoma" w:hAnsi="Tahoma" w:cs="Tahoma"/>
          <w:color w:val="000000" w:themeColor="text1"/>
          <w:sz w:val="24"/>
          <w:szCs w:val="24"/>
        </w:rPr>
        <w:t xml:space="preserve"> </w:t>
      </w:r>
      <w:r w:rsidR="009355D2" w:rsidRPr="007F3677">
        <w:rPr>
          <w:rFonts w:ascii="Tahoma" w:hAnsi="Tahoma" w:cs="Tahoma"/>
          <w:color w:val="000000" w:themeColor="text1"/>
          <w:sz w:val="24"/>
          <w:szCs w:val="24"/>
        </w:rPr>
        <w:t xml:space="preserve">Rozwiązanie to jest wysoko oceniane przez rodziców i poprawia komunikację między rodzicami, </w:t>
      </w:r>
      <w:r w:rsidR="007F3677" w:rsidRPr="007F3677">
        <w:rPr>
          <w:rFonts w:ascii="Tahoma" w:hAnsi="Tahoma" w:cs="Tahoma"/>
          <w:color w:val="000000" w:themeColor="text1"/>
          <w:sz w:val="24"/>
          <w:szCs w:val="24"/>
        </w:rPr>
        <w:br/>
      </w:r>
      <w:r w:rsidR="009355D2" w:rsidRPr="007F3677">
        <w:rPr>
          <w:rFonts w:ascii="Tahoma" w:hAnsi="Tahoma" w:cs="Tahoma"/>
          <w:color w:val="000000" w:themeColor="text1"/>
          <w:sz w:val="24"/>
          <w:szCs w:val="24"/>
        </w:rPr>
        <w:t>a instruktorami WTZ.</w:t>
      </w:r>
      <w:r w:rsidR="009355D2" w:rsidRPr="000E56E9">
        <w:rPr>
          <w:rFonts w:ascii="Tahoma" w:hAnsi="Tahoma" w:cs="Tahoma"/>
          <w:color w:val="92D050"/>
          <w:sz w:val="24"/>
          <w:szCs w:val="24"/>
        </w:rPr>
        <w:t xml:space="preserve"> </w:t>
      </w:r>
      <w:r w:rsidR="001B4181" w:rsidRPr="000E56E9">
        <w:rPr>
          <w:rFonts w:ascii="Tahoma" w:hAnsi="Tahoma" w:cs="Tahoma"/>
          <w:color w:val="92D050"/>
          <w:sz w:val="24"/>
          <w:szCs w:val="24"/>
        </w:rPr>
        <w:t xml:space="preserve"> </w:t>
      </w:r>
    </w:p>
    <w:p w:rsidR="00EF1F14" w:rsidRPr="000B2311" w:rsidRDefault="00FF7294" w:rsidP="00EF1F14">
      <w:pPr>
        <w:pStyle w:val="Bezodstpw"/>
        <w:spacing w:line="360" w:lineRule="auto"/>
        <w:ind w:firstLine="709"/>
        <w:jc w:val="both"/>
        <w:rPr>
          <w:rFonts w:ascii="Tahoma" w:hAnsi="Tahoma" w:cs="Tahoma"/>
          <w:color w:val="000000" w:themeColor="text1"/>
          <w:sz w:val="24"/>
          <w:szCs w:val="24"/>
        </w:rPr>
      </w:pPr>
      <w:r w:rsidRPr="000B2311">
        <w:rPr>
          <w:rFonts w:ascii="Tahoma" w:hAnsi="Tahoma" w:cs="Tahoma"/>
          <w:color w:val="000000" w:themeColor="text1"/>
          <w:sz w:val="24"/>
          <w:szCs w:val="24"/>
        </w:rPr>
        <w:t>Bardzo ważne znac</w:t>
      </w:r>
      <w:r w:rsidR="007359E7" w:rsidRPr="000B2311">
        <w:rPr>
          <w:rFonts w:ascii="Tahoma" w:hAnsi="Tahoma" w:cs="Tahoma"/>
          <w:color w:val="000000" w:themeColor="text1"/>
          <w:sz w:val="24"/>
          <w:szCs w:val="24"/>
        </w:rPr>
        <w:t>zenie dla realizacji celów WTZ ma p</w:t>
      </w:r>
      <w:r w:rsidRPr="000B2311">
        <w:rPr>
          <w:rFonts w:ascii="Tahoma" w:hAnsi="Tahoma" w:cs="Tahoma"/>
          <w:color w:val="000000" w:themeColor="text1"/>
          <w:sz w:val="24"/>
          <w:szCs w:val="24"/>
        </w:rPr>
        <w:t>omo</w:t>
      </w:r>
      <w:r w:rsidR="000B2311" w:rsidRPr="000B2311">
        <w:rPr>
          <w:rFonts w:ascii="Tahoma" w:hAnsi="Tahoma" w:cs="Tahoma"/>
          <w:color w:val="000000" w:themeColor="text1"/>
          <w:sz w:val="24"/>
          <w:szCs w:val="24"/>
        </w:rPr>
        <w:t xml:space="preserve">c psychologiczna, </w:t>
      </w:r>
      <w:r w:rsidR="007359E7" w:rsidRPr="000B2311">
        <w:rPr>
          <w:rFonts w:ascii="Tahoma" w:hAnsi="Tahoma" w:cs="Tahoma"/>
          <w:color w:val="000000" w:themeColor="text1"/>
          <w:sz w:val="24"/>
          <w:szCs w:val="24"/>
        </w:rPr>
        <w:t xml:space="preserve">która </w:t>
      </w:r>
      <w:r w:rsidRPr="000B2311">
        <w:rPr>
          <w:rFonts w:ascii="Tahoma" w:hAnsi="Tahoma" w:cs="Tahoma"/>
          <w:color w:val="000000" w:themeColor="text1"/>
          <w:sz w:val="24"/>
          <w:szCs w:val="24"/>
        </w:rPr>
        <w:t>realizowana</w:t>
      </w:r>
      <w:r w:rsidR="00EF1F14" w:rsidRPr="000B2311">
        <w:rPr>
          <w:rFonts w:ascii="Tahoma" w:hAnsi="Tahoma" w:cs="Tahoma"/>
          <w:color w:val="000000" w:themeColor="text1"/>
          <w:sz w:val="24"/>
          <w:szCs w:val="24"/>
        </w:rPr>
        <w:t xml:space="preserve"> była</w:t>
      </w:r>
      <w:r w:rsidRPr="000B2311">
        <w:rPr>
          <w:rFonts w:ascii="Tahoma" w:hAnsi="Tahoma" w:cs="Tahoma"/>
          <w:color w:val="000000" w:themeColor="text1"/>
          <w:sz w:val="24"/>
          <w:szCs w:val="24"/>
        </w:rPr>
        <w:t xml:space="preserve"> w formie indywidualnych spotkań z psychologiem dla osób zgłaszających kryzys osobisty lub rodzinny oraz</w:t>
      </w:r>
      <w:r w:rsidR="007359E7" w:rsidRPr="000B2311">
        <w:rPr>
          <w:rFonts w:ascii="Tahoma" w:hAnsi="Tahoma" w:cs="Tahoma"/>
          <w:color w:val="000000" w:themeColor="text1"/>
          <w:sz w:val="24"/>
          <w:szCs w:val="24"/>
        </w:rPr>
        <w:t xml:space="preserve"> prowadzenie tematycznych spotkań w pracowniach, dotyczących rozwiązywania</w:t>
      </w:r>
      <w:r w:rsidRPr="000B2311">
        <w:rPr>
          <w:rFonts w:ascii="Tahoma" w:hAnsi="Tahoma" w:cs="Tahoma"/>
          <w:color w:val="000000" w:themeColor="text1"/>
          <w:sz w:val="24"/>
          <w:szCs w:val="24"/>
        </w:rPr>
        <w:t xml:space="preserve"> bieżących problemów np. </w:t>
      </w:r>
      <w:r w:rsidR="007359E7" w:rsidRPr="000B2311">
        <w:rPr>
          <w:rFonts w:ascii="Tahoma" w:hAnsi="Tahoma" w:cs="Tahoma"/>
          <w:color w:val="000000" w:themeColor="text1"/>
          <w:sz w:val="24"/>
          <w:szCs w:val="24"/>
        </w:rPr>
        <w:t xml:space="preserve">właściwej </w:t>
      </w:r>
      <w:r w:rsidRPr="000B2311">
        <w:rPr>
          <w:rFonts w:ascii="Tahoma" w:hAnsi="Tahoma" w:cs="Tahoma"/>
          <w:color w:val="000000" w:themeColor="text1"/>
          <w:sz w:val="24"/>
          <w:szCs w:val="24"/>
        </w:rPr>
        <w:t xml:space="preserve">współpracy w grupie, poznawania świata, </w:t>
      </w:r>
      <w:r w:rsidR="007359E7" w:rsidRPr="000B2311">
        <w:rPr>
          <w:rFonts w:ascii="Tahoma" w:hAnsi="Tahoma" w:cs="Tahoma"/>
          <w:color w:val="000000" w:themeColor="text1"/>
          <w:sz w:val="24"/>
          <w:szCs w:val="24"/>
        </w:rPr>
        <w:t xml:space="preserve">zawierania </w:t>
      </w:r>
      <w:r w:rsidRPr="000B2311">
        <w:rPr>
          <w:rFonts w:ascii="Tahoma" w:hAnsi="Tahoma" w:cs="Tahoma"/>
          <w:color w:val="000000" w:themeColor="text1"/>
          <w:sz w:val="24"/>
          <w:szCs w:val="24"/>
        </w:rPr>
        <w:t>przyjaźni</w:t>
      </w:r>
      <w:r w:rsidR="00EF1F14" w:rsidRPr="000B2311">
        <w:rPr>
          <w:rFonts w:ascii="Tahoma" w:hAnsi="Tahoma" w:cs="Tahoma"/>
          <w:color w:val="000000" w:themeColor="text1"/>
          <w:sz w:val="24"/>
          <w:szCs w:val="24"/>
        </w:rPr>
        <w:t>, rozwiązywania konfliktów</w:t>
      </w:r>
      <w:r w:rsidR="007359E7" w:rsidRPr="000B2311">
        <w:rPr>
          <w:rFonts w:ascii="Tahoma" w:hAnsi="Tahoma" w:cs="Tahoma"/>
          <w:color w:val="000000" w:themeColor="text1"/>
          <w:sz w:val="24"/>
          <w:szCs w:val="24"/>
        </w:rPr>
        <w:t xml:space="preserve">, </w:t>
      </w:r>
      <w:r w:rsidR="00EF1F14" w:rsidRPr="000B2311">
        <w:rPr>
          <w:rFonts w:ascii="Tahoma" w:hAnsi="Tahoma" w:cs="Tahoma"/>
          <w:color w:val="000000" w:themeColor="text1"/>
          <w:sz w:val="24"/>
          <w:szCs w:val="24"/>
        </w:rPr>
        <w:t xml:space="preserve">strat bliskich osób, </w:t>
      </w:r>
      <w:r w:rsidRPr="000B2311">
        <w:rPr>
          <w:rFonts w:ascii="Tahoma" w:hAnsi="Tahoma" w:cs="Tahoma"/>
          <w:color w:val="000000" w:themeColor="text1"/>
          <w:sz w:val="24"/>
          <w:szCs w:val="24"/>
        </w:rPr>
        <w:t>itp. Z konsultacji psychologicznych nt. akt</w:t>
      </w:r>
      <w:r w:rsidR="00EF1F14" w:rsidRPr="000B2311">
        <w:rPr>
          <w:rFonts w:ascii="Tahoma" w:hAnsi="Tahoma" w:cs="Tahoma"/>
          <w:color w:val="000000" w:themeColor="text1"/>
          <w:sz w:val="24"/>
          <w:szCs w:val="24"/>
        </w:rPr>
        <w:t>ywizacji uczestników</w:t>
      </w:r>
      <w:r w:rsidRPr="000B2311">
        <w:rPr>
          <w:rFonts w:ascii="Tahoma" w:hAnsi="Tahoma" w:cs="Tahoma"/>
          <w:color w:val="000000" w:themeColor="text1"/>
          <w:sz w:val="24"/>
          <w:szCs w:val="24"/>
        </w:rPr>
        <w:t xml:space="preserve"> oraz ich funkcjonowania </w:t>
      </w:r>
      <w:r w:rsidR="000B2311">
        <w:rPr>
          <w:rFonts w:ascii="Tahoma" w:hAnsi="Tahoma" w:cs="Tahoma"/>
          <w:color w:val="000000" w:themeColor="text1"/>
          <w:sz w:val="24"/>
          <w:szCs w:val="24"/>
        </w:rPr>
        <w:br/>
      </w:r>
      <w:r w:rsidRPr="000B2311">
        <w:rPr>
          <w:rFonts w:ascii="Tahoma" w:hAnsi="Tahoma" w:cs="Tahoma"/>
          <w:color w:val="000000" w:themeColor="text1"/>
          <w:sz w:val="24"/>
          <w:szCs w:val="24"/>
        </w:rPr>
        <w:t>w warunkach WTZ korzystali tak</w:t>
      </w:r>
      <w:r w:rsidR="00EF1F14" w:rsidRPr="000B2311">
        <w:rPr>
          <w:rFonts w:ascii="Tahoma" w:hAnsi="Tahoma" w:cs="Tahoma"/>
          <w:color w:val="000000" w:themeColor="text1"/>
          <w:sz w:val="24"/>
          <w:szCs w:val="24"/>
        </w:rPr>
        <w:t>że</w:t>
      </w:r>
      <w:r w:rsidRPr="000B2311">
        <w:rPr>
          <w:rFonts w:ascii="Tahoma" w:hAnsi="Tahoma" w:cs="Tahoma"/>
          <w:color w:val="000000" w:themeColor="text1"/>
          <w:sz w:val="24"/>
          <w:szCs w:val="24"/>
        </w:rPr>
        <w:t xml:space="preserve"> instruktorzy. </w:t>
      </w:r>
    </w:p>
    <w:p w:rsidR="00EF1F14" w:rsidRPr="000B2311" w:rsidRDefault="000B2311" w:rsidP="00EF1F14">
      <w:pPr>
        <w:pStyle w:val="Bezodstpw"/>
        <w:spacing w:line="360" w:lineRule="auto"/>
        <w:ind w:firstLine="709"/>
        <w:jc w:val="both"/>
        <w:rPr>
          <w:rFonts w:ascii="Tahoma" w:hAnsi="Tahoma" w:cs="Tahoma"/>
          <w:color w:val="000000" w:themeColor="text1"/>
          <w:sz w:val="24"/>
          <w:szCs w:val="24"/>
        </w:rPr>
      </w:pPr>
      <w:r w:rsidRPr="000B2311">
        <w:rPr>
          <w:rFonts w:ascii="Tahoma" w:hAnsi="Tahoma" w:cs="Tahoma"/>
          <w:color w:val="000000" w:themeColor="text1"/>
          <w:sz w:val="24"/>
          <w:szCs w:val="24"/>
        </w:rPr>
        <w:t>W 2025</w:t>
      </w:r>
      <w:r w:rsidR="000E3020" w:rsidRPr="000B2311">
        <w:rPr>
          <w:rFonts w:ascii="Tahoma" w:hAnsi="Tahoma" w:cs="Tahoma"/>
          <w:color w:val="000000" w:themeColor="text1"/>
          <w:sz w:val="24"/>
          <w:szCs w:val="24"/>
        </w:rPr>
        <w:t xml:space="preserve"> roku</w:t>
      </w:r>
      <w:r w:rsidRPr="000B2311">
        <w:rPr>
          <w:rFonts w:ascii="Tahoma" w:hAnsi="Tahoma" w:cs="Tahoma"/>
          <w:color w:val="000000" w:themeColor="text1"/>
          <w:sz w:val="24"/>
          <w:szCs w:val="24"/>
        </w:rPr>
        <w:t xml:space="preserve"> 8</w:t>
      </w:r>
      <w:r w:rsidR="00FF7294" w:rsidRPr="000B2311">
        <w:rPr>
          <w:rFonts w:ascii="Tahoma" w:hAnsi="Tahoma" w:cs="Tahoma"/>
          <w:color w:val="000000" w:themeColor="text1"/>
          <w:sz w:val="24"/>
          <w:szCs w:val="24"/>
        </w:rPr>
        <w:t xml:space="preserve"> uczestników WTZ brało udział w projekcie „Mieszkanie treningowe dla osób z </w:t>
      </w:r>
      <w:proofErr w:type="spellStart"/>
      <w:r w:rsidR="00FF7294" w:rsidRPr="000B2311">
        <w:rPr>
          <w:rFonts w:ascii="Tahoma" w:hAnsi="Tahoma" w:cs="Tahoma"/>
          <w:color w:val="000000" w:themeColor="text1"/>
          <w:sz w:val="24"/>
          <w:szCs w:val="24"/>
        </w:rPr>
        <w:t>niepełnosprawnościami</w:t>
      </w:r>
      <w:proofErr w:type="spellEnd"/>
      <w:r w:rsidR="00FF7294" w:rsidRPr="000B2311">
        <w:rPr>
          <w:rFonts w:ascii="Tahoma" w:hAnsi="Tahoma" w:cs="Tahoma"/>
          <w:color w:val="000000" w:themeColor="text1"/>
          <w:sz w:val="24"/>
          <w:szCs w:val="24"/>
        </w:rPr>
        <w:t>”, realizowa</w:t>
      </w:r>
      <w:r w:rsidR="002942D7" w:rsidRPr="000B2311">
        <w:rPr>
          <w:rFonts w:ascii="Tahoma" w:hAnsi="Tahoma" w:cs="Tahoma"/>
          <w:color w:val="000000" w:themeColor="text1"/>
          <w:sz w:val="24"/>
          <w:szCs w:val="24"/>
        </w:rPr>
        <w:t xml:space="preserve">nym przez Stowarzyszenie SNOA </w:t>
      </w:r>
      <w:r w:rsidR="00EF1F14" w:rsidRPr="000B2311">
        <w:rPr>
          <w:rFonts w:ascii="Tahoma" w:hAnsi="Tahoma" w:cs="Tahoma"/>
          <w:color w:val="000000" w:themeColor="text1"/>
          <w:sz w:val="24"/>
          <w:szCs w:val="24"/>
        </w:rPr>
        <w:t xml:space="preserve">z </w:t>
      </w:r>
      <w:r w:rsidR="00FF7294" w:rsidRPr="000B2311">
        <w:rPr>
          <w:rFonts w:ascii="Tahoma" w:hAnsi="Tahoma" w:cs="Tahoma"/>
          <w:color w:val="000000" w:themeColor="text1"/>
          <w:sz w:val="24"/>
          <w:szCs w:val="24"/>
        </w:rPr>
        <w:t>Kwidzyna. Współpraca WTZ ze Stowarzyszeniem SNOA poszerzyła możliwości usamodzi</w:t>
      </w:r>
      <w:r w:rsidR="00680509">
        <w:rPr>
          <w:rFonts w:ascii="Tahoma" w:hAnsi="Tahoma" w:cs="Tahoma"/>
          <w:color w:val="000000" w:themeColor="text1"/>
          <w:sz w:val="24"/>
          <w:szCs w:val="24"/>
        </w:rPr>
        <w:t>elniania uczestników i nabywanie</w:t>
      </w:r>
      <w:r w:rsidR="00FF7294" w:rsidRPr="000B2311">
        <w:rPr>
          <w:rFonts w:ascii="Tahoma" w:hAnsi="Tahoma" w:cs="Tahoma"/>
          <w:color w:val="000000" w:themeColor="text1"/>
          <w:sz w:val="24"/>
          <w:szCs w:val="24"/>
        </w:rPr>
        <w:t xml:space="preserve"> przez nich umiejętności potrzebnych do samodzielnego i możliwie niezależnego funkcjonowania. </w:t>
      </w:r>
    </w:p>
    <w:p w:rsidR="00EF1F14" w:rsidRPr="00777639" w:rsidRDefault="00FF7294" w:rsidP="00EF1F14">
      <w:pPr>
        <w:pStyle w:val="Bezodstpw"/>
        <w:spacing w:line="360" w:lineRule="auto"/>
        <w:ind w:firstLine="709"/>
        <w:jc w:val="both"/>
        <w:rPr>
          <w:rFonts w:ascii="Tahoma" w:hAnsi="Tahoma" w:cs="Tahoma"/>
          <w:color w:val="000000" w:themeColor="text1"/>
          <w:sz w:val="24"/>
          <w:szCs w:val="24"/>
        </w:rPr>
      </w:pPr>
      <w:r w:rsidRPr="00777639">
        <w:rPr>
          <w:rFonts w:ascii="Tahoma" w:hAnsi="Tahoma" w:cs="Tahoma"/>
          <w:color w:val="000000" w:themeColor="text1"/>
          <w:sz w:val="24"/>
          <w:szCs w:val="24"/>
        </w:rPr>
        <w:t>Rada Programowa WTZ i uczestnicy chętnie współpracowali ze środowiskiem, wspi</w:t>
      </w:r>
      <w:r w:rsidR="00680509">
        <w:rPr>
          <w:rFonts w:ascii="Tahoma" w:hAnsi="Tahoma" w:cs="Tahoma"/>
          <w:color w:val="000000" w:themeColor="text1"/>
          <w:sz w:val="24"/>
          <w:szCs w:val="24"/>
        </w:rPr>
        <w:t xml:space="preserve">erając m.in. szkoły, </w:t>
      </w:r>
      <w:r w:rsidRPr="00777639">
        <w:rPr>
          <w:rFonts w:ascii="Tahoma" w:hAnsi="Tahoma" w:cs="Tahoma"/>
          <w:color w:val="000000" w:themeColor="text1"/>
          <w:sz w:val="24"/>
          <w:szCs w:val="24"/>
        </w:rPr>
        <w:t xml:space="preserve">organizacje pozarządowe w organizacji spotkań plenerowych </w:t>
      </w:r>
      <w:r w:rsidR="00024898">
        <w:rPr>
          <w:rFonts w:ascii="Tahoma" w:hAnsi="Tahoma" w:cs="Tahoma"/>
          <w:color w:val="000000" w:themeColor="text1"/>
          <w:sz w:val="24"/>
          <w:szCs w:val="24"/>
        </w:rPr>
        <w:br/>
      </w:r>
      <w:r w:rsidRPr="00777639">
        <w:rPr>
          <w:rFonts w:ascii="Tahoma" w:hAnsi="Tahoma" w:cs="Tahoma"/>
          <w:color w:val="000000" w:themeColor="text1"/>
          <w:sz w:val="24"/>
          <w:szCs w:val="24"/>
        </w:rPr>
        <w:t>w parku wok</w:t>
      </w:r>
      <w:r w:rsidR="00EF1F14" w:rsidRPr="00777639">
        <w:rPr>
          <w:rFonts w:ascii="Tahoma" w:hAnsi="Tahoma" w:cs="Tahoma"/>
          <w:color w:val="000000" w:themeColor="text1"/>
          <w:sz w:val="24"/>
          <w:szCs w:val="24"/>
        </w:rPr>
        <w:t xml:space="preserve">ół dworku, w realizacji projektów </w:t>
      </w:r>
      <w:r w:rsidRPr="00777639">
        <w:rPr>
          <w:rFonts w:ascii="Tahoma" w:hAnsi="Tahoma" w:cs="Tahoma"/>
          <w:color w:val="000000" w:themeColor="text1"/>
          <w:sz w:val="24"/>
          <w:szCs w:val="24"/>
        </w:rPr>
        <w:t xml:space="preserve">kulturalnych i rekreacyjnych. </w:t>
      </w:r>
    </w:p>
    <w:p w:rsidR="0058650A" w:rsidRDefault="00EF1F14" w:rsidP="00B83E9D">
      <w:pPr>
        <w:pStyle w:val="Bezodstpw"/>
        <w:spacing w:line="360" w:lineRule="auto"/>
        <w:ind w:firstLine="709"/>
        <w:jc w:val="both"/>
        <w:rPr>
          <w:rFonts w:ascii="Tahoma" w:hAnsi="Tahoma" w:cs="Tahoma"/>
          <w:color w:val="000000" w:themeColor="text1"/>
          <w:sz w:val="24"/>
          <w:szCs w:val="24"/>
        </w:rPr>
      </w:pPr>
      <w:r w:rsidRPr="00781958">
        <w:rPr>
          <w:rFonts w:ascii="Tahoma" w:hAnsi="Tahoma" w:cs="Tahoma"/>
          <w:color w:val="000000" w:themeColor="text1"/>
          <w:sz w:val="24"/>
          <w:szCs w:val="24"/>
        </w:rPr>
        <w:lastRenderedPageBreak/>
        <w:t>Największe efekty terapeutyczne przyniosły wszystkie formy zajęć, realizowanych grupowo, a także z udziałem zaproszonych gości i wolontariuszy m.in. konkursy fotograficzne, w</w:t>
      </w:r>
      <w:r w:rsidR="008B569E" w:rsidRPr="00781958">
        <w:rPr>
          <w:rFonts w:ascii="Tahoma" w:hAnsi="Tahoma" w:cs="Tahoma"/>
          <w:color w:val="000000" w:themeColor="text1"/>
          <w:sz w:val="24"/>
          <w:szCs w:val="24"/>
        </w:rPr>
        <w:t>arsztaty kulinarne,</w:t>
      </w:r>
      <w:r w:rsidR="00781958" w:rsidRPr="00781958">
        <w:rPr>
          <w:rFonts w:ascii="Tahoma" w:hAnsi="Tahoma" w:cs="Tahoma"/>
          <w:color w:val="000000" w:themeColor="text1"/>
          <w:sz w:val="24"/>
          <w:szCs w:val="24"/>
        </w:rPr>
        <w:t xml:space="preserve"> kosmetyczne</w:t>
      </w:r>
      <w:r w:rsidR="009D3690" w:rsidRPr="00781958">
        <w:rPr>
          <w:rFonts w:ascii="Tahoma" w:hAnsi="Tahoma" w:cs="Tahoma"/>
          <w:color w:val="000000" w:themeColor="text1"/>
          <w:sz w:val="24"/>
          <w:szCs w:val="24"/>
        </w:rPr>
        <w:t>.</w:t>
      </w:r>
      <w:r w:rsidR="009D3690" w:rsidRPr="000E56E9">
        <w:rPr>
          <w:rFonts w:ascii="Tahoma" w:hAnsi="Tahoma" w:cs="Tahoma"/>
          <w:color w:val="92D050"/>
          <w:sz w:val="24"/>
          <w:szCs w:val="24"/>
        </w:rPr>
        <w:t xml:space="preserve"> </w:t>
      </w:r>
      <w:r w:rsidRPr="00781958">
        <w:rPr>
          <w:rFonts w:ascii="Tahoma" w:hAnsi="Tahoma" w:cs="Tahoma"/>
          <w:color w:val="000000" w:themeColor="text1"/>
          <w:sz w:val="24"/>
          <w:szCs w:val="24"/>
        </w:rPr>
        <w:t xml:space="preserve">Uczestnicy nabyli nowe doświadczenia </w:t>
      </w:r>
      <w:r w:rsidR="0058650A" w:rsidRPr="00781958">
        <w:rPr>
          <w:rFonts w:ascii="Tahoma" w:hAnsi="Tahoma" w:cs="Tahoma"/>
          <w:color w:val="000000" w:themeColor="text1"/>
          <w:sz w:val="24"/>
          <w:szCs w:val="24"/>
        </w:rPr>
        <w:br/>
      </w:r>
      <w:r w:rsidRPr="00781958">
        <w:rPr>
          <w:rFonts w:ascii="Tahoma" w:hAnsi="Tahoma" w:cs="Tahoma"/>
          <w:color w:val="000000" w:themeColor="text1"/>
          <w:sz w:val="24"/>
          <w:szCs w:val="24"/>
        </w:rPr>
        <w:t>i wykazali się wysokim poziomem umiejętności funkcjono</w:t>
      </w:r>
      <w:r w:rsidR="009D3690" w:rsidRPr="00781958">
        <w:rPr>
          <w:rFonts w:ascii="Tahoma" w:hAnsi="Tahoma" w:cs="Tahoma"/>
          <w:color w:val="000000" w:themeColor="text1"/>
          <w:sz w:val="24"/>
          <w:szCs w:val="24"/>
        </w:rPr>
        <w:t xml:space="preserve">wania w otwartych środowiskach, </w:t>
      </w:r>
      <w:r w:rsidRPr="00781958">
        <w:rPr>
          <w:rFonts w:ascii="Tahoma" w:hAnsi="Tahoma" w:cs="Tahoma"/>
          <w:color w:val="000000" w:themeColor="text1"/>
          <w:sz w:val="24"/>
          <w:szCs w:val="24"/>
        </w:rPr>
        <w:t>poszerzali swoją wiedzę o świecie.</w:t>
      </w:r>
      <w:r w:rsidR="009D3690" w:rsidRPr="00781958">
        <w:rPr>
          <w:rFonts w:ascii="Tahoma" w:hAnsi="Tahoma" w:cs="Tahoma"/>
          <w:color w:val="000000" w:themeColor="text1"/>
          <w:sz w:val="24"/>
          <w:szCs w:val="24"/>
        </w:rPr>
        <w:t xml:space="preserve"> Bezpośrednim efektem terapii zajęciowej oraz rehabilitacji fizycznej było poprawienie ogólnej kondycji fizycznej, wzmocnienie siły mięśni, usprawnienie koordynacji ruchowej oraz sprawności manualnych. Dzięki wewnętrznym regulaminom, umowom obowiązujących w pracowniach oraz stałemu kontaktowi </w:t>
      </w:r>
      <w:r w:rsidR="0058650A" w:rsidRPr="00781958">
        <w:rPr>
          <w:rFonts w:ascii="Tahoma" w:hAnsi="Tahoma" w:cs="Tahoma"/>
          <w:color w:val="000000" w:themeColor="text1"/>
          <w:sz w:val="24"/>
          <w:szCs w:val="24"/>
        </w:rPr>
        <w:br/>
      </w:r>
      <w:r w:rsidR="009D3690" w:rsidRPr="00781958">
        <w:rPr>
          <w:rFonts w:ascii="Tahoma" w:hAnsi="Tahoma" w:cs="Tahoma"/>
          <w:color w:val="000000" w:themeColor="text1"/>
          <w:sz w:val="24"/>
          <w:szCs w:val="24"/>
        </w:rPr>
        <w:t>z instruktorami, uczestnicy rozwinęli umiejętność dbania o swoją higienę i estetyczny wygląd, zachow</w:t>
      </w:r>
      <w:r w:rsidR="00781958" w:rsidRPr="00781958">
        <w:rPr>
          <w:rFonts w:ascii="Tahoma" w:hAnsi="Tahoma" w:cs="Tahoma"/>
          <w:color w:val="000000" w:themeColor="text1"/>
          <w:sz w:val="24"/>
          <w:szCs w:val="24"/>
        </w:rPr>
        <w:t>anie punktualności, czystości, porządku w miejscu pracy</w:t>
      </w:r>
      <w:r w:rsidR="00781958" w:rsidRPr="00781958">
        <w:rPr>
          <w:rFonts w:ascii="Tahoma" w:hAnsi="Tahoma" w:cs="Tahoma"/>
          <w:color w:val="000000" w:themeColor="text1"/>
          <w:sz w:val="24"/>
          <w:szCs w:val="24"/>
        </w:rPr>
        <w:br/>
        <w:t xml:space="preserve">i </w:t>
      </w:r>
      <w:r w:rsidR="009D3690" w:rsidRPr="00781958">
        <w:rPr>
          <w:rFonts w:ascii="Tahoma" w:hAnsi="Tahoma" w:cs="Tahoma"/>
          <w:color w:val="000000" w:themeColor="text1"/>
          <w:sz w:val="24"/>
          <w:szCs w:val="24"/>
        </w:rPr>
        <w:t xml:space="preserve">zdyscyplinowania. </w:t>
      </w:r>
      <w:r w:rsidR="009D3690" w:rsidRPr="00C42331">
        <w:rPr>
          <w:rFonts w:ascii="Tahoma" w:hAnsi="Tahoma" w:cs="Tahoma"/>
          <w:color w:val="000000" w:themeColor="text1"/>
          <w:sz w:val="24"/>
          <w:szCs w:val="24"/>
        </w:rPr>
        <w:t xml:space="preserve">W zakresie samodzielnego dysponowania środkami pieniężnymi ogromną rolę odegrało systematyczne prowadzenie treningu ekonomicznego polegającego na wyjściach do ogólnodostępnych </w:t>
      </w:r>
      <w:r w:rsidR="004F71E0" w:rsidRPr="00C42331">
        <w:rPr>
          <w:rFonts w:ascii="Tahoma" w:hAnsi="Tahoma" w:cs="Tahoma"/>
          <w:color w:val="000000" w:themeColor="text1"/>
          <w:sz w:val="24"/>
          <w:szCs w:val="24"/>
        </w:rPr>
        <w:t>sieci sklepów, wy</w:t>
      </w:r>
      <w:r w:rsidR="000D3927" w:rsidRPr="00C42331">
        <w:rPr>
          <w:rFonts w:ascii="Tahoma" w:hAnsi="Tahoma" w:cs="Tahoma"/>
          <w:color w:val="000000" w:themeColor="text1"/>
          <w:sz w:val="24"/>
          <w:szCs w:val="24"/>
        </w:rPr>
        <w:t>jściach do restauracji, na pizzę</w:t>
      </w:r>
      <w:r w:rsidR="004F71E0" w:rsidRPr="00C42331">
        <w:rPr>
          <w:rFonts w:ascii="Tahoma" w:hAnsi="Tahoma" w:cs="Tahoma"/>
          <w:color w:val="000000" w:themeColor="text1"/>
          <w:sz w:val="24"/>
          <w:szCs w:val="24"/>
        </w:rPr>
        <w:t xml:space="preserve"> czy lody. Podczas takich wyjść uczestnicy nabywali umiejętności</w:t>
      </w:r>
      <w:r w:rsidR="008B569E" w:rsidRPr="00C42331">
        <w:rPr>
          <w:rFonts w:ascii="Tahoma" w:hAnsi="Tahoma" w:cs="Tahoma"/>
          <w:color w:val="000000" w:themeColor="text1"/>
          <w:sz w:val="24"/>
          <w:szCs w:val="24"/>
        </w:rPr>
        <w:t xml:space="preserve"> właściwego</w:t>
      </w:r>
      <w:r w:rsidR="004F71E0" w:rsidRPr="00C42331">
        <w:rPr>
          <w:rFonts w:ascii="Tahoma" w:hAnsi="Tahoma" w:cs="Tahoma"/>
          <w:color w:val="000000" w:themeColor="text1"/>
          <w:sz w:val="24"/>
          <w:szCs w:val="24"/>
        </w:rPr>
        <w:t xml:space="preserve"> zachowania</w:t>
      </w:r>
      <w:r w:rsidR="008B569E" w:rsidRPr="00C42331">
        <w:rPr>
          <w:rFonts w:ascii="Tahoma" w:hAnsi="Tahoma" w:cs="Tahoma"/>
          <w:color w:val="000000" w:themeColor="text1"/>
          <w:sz w:val="24"/>
          <w:szCs w:val="24"/>
        </w:rPr>
        <w:t xml:space="preserve"> się </w:t>
      </w:r>
      <w:r w:rsidR="004F71E0" w:rsidRPr="00C42331">
        <w:rPr>
          <w:rFonts w:ascii="Tahoma" w:hAnsi="Tahoma" w:cs="Tahoma"/>
          <w:color w:val="000000" w:themeColor="text1"/>
          <w:sz w:val="24"/>
          <w:szCs w:val="24"/>
        </w:rPr>
        <w:t xml:space="preserve"> </w:t>
      </w:r>
      <w:r w:rsidR="0058650A" w:rsidRPr="00C42331">
        <w:rPr>
          <w:rFonts w:ascii="Tahoma" w:hAnsi="Tahoma" w:cs="Tahoma"/>
          <w:color w:val="000000" w:themeColor="text1"/>
          <w:sz w:val="24"/>
          <w:szCs w:val="24"/>
        </w:rPr>
        <w:br/>
      </w:r>
      <w:r w:rsidR="004F71E0" w:rsidRPr="00C42331">
        <w:rPr>
          <w:rFonts w:ascii="Tahoma" w:hAnsi="Tahoma" w:cs="Tahoma"/>
          <w:color w:val="000000" w:themeColor="text1"/>
          <w:sz w:val="24"/>
          <w:szCs w:val="24"/>
        </w:rPr>
        <w:t xml:space="preserve">w różnych sytuacjach, podejmowania decyzji i dokonywania wyborów. Kształcili umiejętność planowania i wydatkowania określonych kwot swojego kieszonkowego, wyrażania swoich potrzeb, szukania rozwiązań, decydowania o sobie.  Udział w zajęciach terapeutycznych </w:t>
      </w:r>
      <w:r w:rsidR="002D776A" w:rsidRPr="00C42331">
        <w:rPr>
          <w:rFonts w:ascii="Tahoma" w:hAnsi="Tahoma" w:cs="Tahoma"/>
          <w:color w:val="000000" w:themeColor="text1"/>
          <w:sz w:val="24"/>
          <w:szCs w:val="24"/>
        </w:rPr>
        <w:t xml:space="preserve">rozwijał u uczestników uniwersalne umiejętności przydatne w życiu codziennym, takie </w:t>
      </w:r>
      <w:r w:rsidR="004F71E0" w:rsidRPr="00C42331">
        <w:rPr>
          <w:rFonts w:ascii="Tahoma" w:hAnsi="Tahoma" w:cs="Tahoma"/>
          <w:color w:val="000000" w:themeColor="text1"/>
          <w:sz w:val="24"/>
          <w:szCs w:val="24"/>
        </w:rPr>
        <w:t xml:space="preserve">jak: punktualność, zaradność, samodzielność, współpraca, kreatywność, poszukiwanie informacji, wytrwałość, dbałość o porządek w miejscu pracy, dbanie </w:t>
      </w:r>
      <w:r w:rsidR="0058650A" w:rsidRPr="00C42331">
        <w:rPr>
          <w:rFonts w:ascii="Tahoma" w:hAnsi="Tahoma" w:cs="Tahoma"/>
          <w:color w:val="000000" w:themeColor="text1"/>
          <w:sz w:val="24"/>
          <w:szCs w:val="24"/>
        </w:rPr>
        <w:br/>
      </w:r>
      <w:r w:rsidR="000D3927" w:rsidRPr="00C42331">
        <w:rPr>
          <w:rFonts w:ascii="Tahoma" w:hAnsi="Tahoma" w:cs="Tahoma"/>
          <w:color w:val="000000" w:themeColor="text1"/>
          <w:sz w:val="24"/>
          <w:szCs w:val="24"/>
        </w:rPr>
        <w:t>o przyrządy i narzędzia</w:t>
      </w:r>
      <w:r w:rsidR="002D776A" w:rsidRPr="00C42331">
        <w:rPr>
          <w:rFonts w:ascii="Tahoma" w:hAnsi="Tahoma" w:cs="Tahoma"/>
          <w:color w:val="000000" w:themeColor="text1"/>
          <w:sz w:val="24"/>
          <w:szCs w:val="24"/>
        </w:rPr>
        <w:t xml:space="preserve"> wykorzystywane podczas pracy.</w:t>
      </w:r>
      <w:r w:rsidR="002D776A" w:rsidRPr="000E56E9">
        <w:rPr>
          <w:rFonts w:ascii="Tahoma" w:hAnsi="Tahoma" w:cs="Tahoma"/>
          <w:color w:val="92D050"/>
          <w:sz w:val="24"/>
          <w:szCs w:val="24"/>
        </w:rPr>
        <w:t xml:space="preserve"> </w:t>
      </w:r>
      <w:r w:rsidR="002D776A" w:rsidRPr="00405569">
        <w:rPr>
          <w:rFonts w:ascii="Tahoma" w:hAnsi="Tahoma" w:cs="Tahoma"/>
          <w:color w:val="000000" w:themeColor="text1"/>
          <w:sz w:val="24"/>
          <w:szCs w:val="24"/>
        </w:rPr>
        <w:t>Trening i</w:t>
      </w:r>
      <w:r w:rsidR="004F71E0" w:rsidRPr="00405569">
        <w:rPr>
          <w:rFonts w:ascii="Tahoma" w:hAnsi="Tahoma" w:cs="Tahoma"/>
          <w:color w:val="000000" w:themeColor="text1"/>
          <w:sz w:val="24"/>
          <w:szCs w:val="24"/>
        </w:rPr>
        <w:t xml:space="preserve"> rozwój podstawowych umiejętności, w tym: wyraźniej mowy, czytania, pisania ze słuchu, rozumienia tekstu, liczenia, posługiwania się zegarkiem, poczucia czasu itp.</w:t>
      </w:r>
      <w:r w:rsidR="002D776A" w:rsidRPr="00405569">
        <w:rPr>
          <w:rFonts w:ascii="Tahoma" w:hAnsi="Tahoma" w:cs="Tahoma"/>
          <w:color w:val="000000" w:themeColor="text1"/>
          <w:sz w:val="24"/>
          <w:szCs w:val="24"/>
        </w:rPr>
        <w:t xml:space="preserve"> </w:t>
      </w:r>
      <w:r w:rsidR="004F71E0" w:rsidRPr="00405569">
        <w:rPr>
          <w:rFonts w:ascii="Tahoma" w:hAnsi="Tahoma" w:cs="Tahoma"/>
          <w:color w:val="000000" w:themeColor="text1"/>
          <w:sz w:val="24"/>
          <w:szCs w:val="24"/>
        </w:rPr>
        <w:t>Utrwalenie nawyków związanych ze zdrowiem i higieną osobistą, umiejętność zad</w:t>
      </w:r>
      <w:r w:rsidR="00223CCC" w:rsidRPr="00405569">
        <w:rPr>
          <w:rFonts w:ascii="Tahoma" w:hAnsi="Tahoma" w:cs="Tahoma"/>
          <w:color w:val="000000" w:themeColor="text1"/>
          <w:sz w:val="24"/>
          <w:szCs w:val="24"/>
        </w:rPr>
        <w:t>b</w:t>
      </w:r>
      <w:r w:rsidR="004F71E0" w:rsidRPr="00405569">
        <w:rPr>
          <w:rFonts w:ascii="Tahoma" w:hAnsi="Tahoma" w:cs="Tahoma"/>
          <w:color w:val="000000" w:themeColor="text1"/>
          <w:sz w:val="24"/>
          <w:szCs w:val="24"/>
        </w:rPr>
        <w:t>ania o swoją kondycję</w:t>
      </w:r>
      <w:r w:rsidR="00223CCC" w:rsidRPr="00405569">
        <w:rPr>
          <w:rFonts w:ascii="Tahoma" w:hAnsi="Tahoma" w:cs="Tahoma"/>
          <w:color w:val="000000" w:themeColor="text1"/>
          <w:sz w:val="24"/>
          <w:szCs w:val="24"/>
        </w:rPr>
        <w:t xml:space="preserve"> psychiczną</w:t>
      </w:r>
      <w:r w:rsidR="002D776A" w:rsidRPr="00405569">
        <w:rPr>
          <w:rFonts w:ascii="Tahoma" w:hAnsi="Tahoma" w:cs="Tahoma"/>
          <w:color w:val="000000" w:themeColor="text1"/>
          <w:sz w:val="24"/>
          <w:szCs w:val="24"/>
        </w:rPr>
        <w:t xml:space="preserve"> m.in. </w:t>
      </w:r>
      <w:r w:rsidR="004F71E0" w:rsidRPr="00405569">
        <w:rPr>
          <w:rFonts w:ascii="Tahoma" w:hAnsi="Tahoma" w:cs="Tahoma"/>
          <w:color w:val="000000" w:themeColor="text1"/>
          <w:sz w:val="24"/>
          <w:szCs w:val="24"/>
        </w:rPr>
        <w:t>radzenie sobie ze stresem, umiejętność relaksacji, niwelowania napięcia.</w:t>
      </w:r>
    </w:p>
    <w:p w:rsidR="001D20DF" w:rsidRPr="000E56E9" w:rsidRDefault="001D20DF" w:rsidP="00B83E9D">
      <w:pPr>
        <w:pStyle w:val="Bezodstpw"/>
        <w:spacing w:line="360" w:lineRule="auto"/>
        <w:ind w:firstLine="709"/>
        <w:jc w:val="both"/>
        <w:rPr>
          <w:rFonts w:ascii="Tahoma" w:hAnsi="Tahoma" w:cs="Tahoma"/>
          <w:color w:val="92D050"/>
          <w:sz w:val="24"/>
          <w:szCs w:val="24"/>
        </w:rPr>
      </w:pPr>
    </w:p>
    <w:p w:rsidR="007A106E" w:rsidRDefault="007A106E" w:rsidP="00F55599">
      <w:pPr>
        <w:pStyle w:val="Bezodstpw"/>
        <w:spacing w:line="360" w:lineRule="auto"/>
        <w:jc w:val="both"/>
        <w:rPr>
          <w:rFonts w:ascii="Tahoma" w:hAnsi="Tahoma" w:cs="Tahoma"/>
          <w:color w:val="FF0000"/>
          <w:sz w:val="16"/>
          <w:szCs w:val="16"/>
        </w:rPr>
      </w:pPr>
    </w:p>
    <w:p w:rsidR="00024898" w:rsidRDefault="00024898" w:rsidP="00F55599">
      <w:pPr>
        <w:pStyle w:val="Bezodstpw"/>
        <w:spacing w:line="360" w:lineRule="auto"/>
        <w:jc w:val="both"/>
        <w:rPr>
          <w:rFonts w:ascii="Tahoma" w:hAnsi="Tahoma" w:cs="Tahoma"/>
          <w:color w:val="FF0000"/>
          <w:sz w:val="16"/>
          <w:szCs w:val="16"/>
        </w:rPr>
      </w:pPr>
    </w:p>
    <w:p w:rsidR="00024898" w:rsidRDefault="00024898" w:rsidP="00F55599">
      <w:pPr>
        <w:pStyle w:val="Bezodstpw"/>
        <w:spacing w:line="360" w:lineRule="auto"/>
        <w:jc w:val="both"/>
        <w:rPr>
          <w:rFonts w:ascii="Tahoma" w:hAnsi="Tahoma" w:cs="Tahoma"/>
          <w:color w:val="FF0000"/>
          <w:sz w:val="16"/>
          <w:szCs w:val="16"/>
        </w:rPr>
      </w:pPr>
    </w:p>
    <w:p w:rsidR="00024898" w:rsidRDefault="00024898" w:rsidP="00F55599">
      <w:pPr>
        <w:pStyle w:val="Bezodstpw"/>
        <w:spacing w:line="360" w:lineRule="auto"/>
        <w:jc w:val="both"/>
        <w:rPr>
          <w:rFonts w:ascii="Tahoma" w:hAnsi="Tahoma" w:cs="Tahoma"/>
          <w:color w:val="FF0000"/>
          <w:sz w:val="16"/>
          <w:szCs w:val="16"/>
        </w:rPr>
      </w:pPr>
    </w:p>
    <w:p w:rsidR="00024898" w:rsidRDefault="00024898" w:rsidP="00F55599">
      <w:pPr>
        <w:pStyle w:val="Bezodstpw"/>
        <w:spacing w:line="360" w:lineRule="auto"/>
        <w:jc w:val="both"/>
        <w:rPr>
          <w:rFonts w:ascii="Tahoma" w:hAnsi="Tahoma" w:cs="Tahoma"/>
          <w:color w:val="FF0000"/>
          <w:sz w:val="16"/>
          <w:szCs w:val="16"/>
        </w:rPr>
      </w:pPr>
    </w:p>
    <w:p w:rsidR="00024898" w:rsidRDefault="00024898" w:rsidP="00F55599">
      <w:pPr>
        <w:pStyle w:val="Bezodstpw"/>
        <w:spacing w:line="360" w:lineRule="auto"/>
        <w:jc w:val="both"/>
        <w:rPr>
          <w:rFonts w:ascii="Tahoma" w:hAnsi="Tahoma" w:cs="Tahoma"/>
          <w:color w:val="FF0000"/>
          <w:sz w:val="16"/>
          <w:szCs w:val="16"/>
        </w:rPr>
      </w:pPr>
    </w:p>
    <w:p w:rsidR="00024898" w:rsidRDefault="00024898" w:rsidP="00F55599">
      <w:pPr>
        <w:pStyle w:val="Bezodstpw"/>
        <w:spacing w:line="360" w:lineRule="auto"/>
        <w:jc w:val="both"/>
        <w:rPr>
          <w:rFonts w:ascii="Tahoma" w:hAnsi="Tahoma" w:cs="Tahoma"/>
          <w:color w:val="FF0000"/>
          <w:sz w:val="16"/>
          <w:szCs w:val="16"/>
        </w:rPr>
      </w:pPr>
    </w:p>
    <w:p w:rsidR="00024898" w:rsidRDefault="00024898" w:rsidP="00F55599">
      <w:pPr>
        <w:pStyle w:val="Bezodstpw"/>
        <w:spacing w:line="360" w:lineRule="auto"/>
        <w:jc w:val="both"/>
        <w:rPr>
          <w:rFonts w:ascii="Tahoma" w:hAnsi="Tahoma" w:cs="Tahoma"/>
          <w:color w:val="FF0000"/>
          <w:sz w:val="16"/>
          <w:szCs w:val="16"/>
        </w:rPr>
      </w:pPr>
    </w:p>
    <w:p w:rsidR="00024898" w:rsidRPr="007B7C57" w:rsidRDefault="00024898" w:rsidP="00F55599">
      <w:pPr>
        <w:pStyle w:val="Bezodstpw"/>
        <w:spacing w:line="360" w:lineRule="auto"/>
        <w:jc w:val="both"/>
        <w:rPr>
          <w:rFonts w:ascii="Tahoma" w:hAnsi="Tahoma" w:cs="Tahoma"/>
          <w:color w:val="FF0000"/>
          <w:sz w:val="16"/>
          <w:szCs w:val="16"/>
        </w:rPr>
      </w:pPr>
    </w:p>
    <w:p w:rsidR="000C6452" w:rsidRPr="001D20DF" w:rsidRDefault="00E44E02" w:rsidP="000C6452">
      <w:pPr>
        <w:widowControl w:val="0"/>
        <w:shd w:val="clear" w:color="auto" w:fill="FFFFFF"/>
        <w:tabs>
          <w:tab w:val="left" w:pos="365"/>
          <w:tab w:val="left" w:leader="dot" w:pos="9005"/>
        </w:tabs>
        <w:autoSpaceDE w:val="0"/>
        <w:autoSpaceDN w:val="0"/>
        <w:adjustRightInd w:val="0"/>
        <w:spacing w:line="360" w:lineRule="auto"/>
        <w:rPr>
          <w:rFonts w:ascii="Tahoma" w:hAnsi="Tahoma" w:cs="Tahoma"/>
          <w:b/>
          <w:color w:val="000000" w:themeColor="text1"/>
          <w:spacing w:val="-28"/>
          <w:sz w:val="28"/>
          <w:szCs w:val="28"/>
          <w:u w:val="single"/>
        </w:rPr>
      </w:pPr>
      <w:r w:rsidRPr="001D20DF">
        <w:rPr>
          <w:rFonts w:ascii="Tahoma" w:hAnsi="Tahoma" w:cs="Tahoma"/>
          <w:b/>
          <w:color w:val="000000" w:themeColor="text1"/>
          <w:sz w:val="28"/>
          <w:szCs w:val="28"/>
        </w:rPr>
        <w:lastRenderedPageBreak/>
        <w:t>V.</w:t>
      </w:r>
      <w:r w:rsidR="00134669" w:rsidRPr="001D20DF">
        <w:rPr>
          <w:rFonts w:ascii="Tahoma" w:hAnsi="Tahoma" w:cs="Tahoma"/>
          <w:b/>
          <w:color w:val="000000" w:themeColor="text1"/>
          <w:sz w:val="28"/>
          <w:szCs w:val="28"/>
        </w:rPr>
        <w:t xml:space="preserve"> </w:t>
      </w:r>
      <w:r w:rsidR="000C6452" w:rsidRPr="001D20DF">
        <w:rPr>
          <w:rFonts w:ascii="Tahoma" w:hAnsi="Tahoma" w:cs="Tahoma"/>
          <w:b/>
          <w:color w:val="000000" w:themeColor="text1"/>
          <w:sz w:val="28"/>
          <w:szCs w:val="28"/>
          <w:u w:val="single"/>
        </w:rPr>
        <w:t>Rola partnerów w rea</w:t>
      </w:r>
      <w:r w:rsidR="002942D7" w:rsidRPr="001D20DF">
        <w:rPr>
          <w:rFonts w:ascii="Tahoma" w:hAnsi="Tahoma" w:cs="Tahoma"/>
          <w:b/>
          <w:color w:val="000000" w:themeColor="text1"/>
          <w:sz w:val="28"/>
          <w:szCs w:val="28"/>
          <w:u w:val="single"/>
        </w:rPr>
        <w:t xml:space="preserve">lizacji zadania (ze szczególnym </w:t>
      </w:r>
      <w:r w:rsidR="00134669" w:rsidRPr="001D20DF">
        <w:rPr>
          <w:rFonts w:ascii="Tahoma" w:hAnsi="Tahoma" w:cs="Tahoma"/>
          <w:b/>
          <w:color w:val="000000" w:themeColor="text1"/>
          <w:sz w:val="28"/>
          <w:szCs w:val="28"/>
        </w:rPr>
        <w:br/>
        <w:t xml:space="preserve">    </w:t>
      </w:r>
      <w:r w:rsidR="000C6452" w:rsidRPr="001D20DF">
        <w:rPr>
          <w:rFonts w:ascii="Tahoma" w:hAnsi="Tahoma" w:cs="Tahoma"/>
          <w:b/>
          <w:color w:val="000000" w:themeColor="text1"/>
          <w:sz w:val="28"/>
          <w:szCs w:val="28"/>
          <w:u w:val="single"/>
        </w:rPr>
        <w:t>uwzględnieniem organów administracji publicznej)</w:t>
      </w:r>
    </w:p>
    <w:p w:rsidR="00EC6A83" w:rsidRPr="007B7C57" w:rsidRDefault="00EC6A83" w:rsidP="000C6452">
      <w:pPr>
        <w:pStyle w:val="Tekstpodstawowy"/>
        <w:tabs>
          <w:tab w:val="left" w:pos="360"/>
        </w:tabs>
        <w:rPr>
          <w:rFonts w:ascii="Tahoma" w:hAnsi="Tahoma" w:cs="Tahoma"/>
          <w:color w:val="FF0000"/>
          <w:sz w:val="16"/>
          <w:szCs w:val="16"/>
        </w:rPr>
      </w:pPr>
    </w:p>
    <w:p w:rsidR="000C6452" w:rsidRPr="001D20DF" w:rsidRDefault="000C6452" w:rsidP="00223CCC">
      <w:pPr>
        <w:pStyle w:val="Tekstpodstawowy"/>
        <w:numPr>
          <w:ilvl w:val="0"/>
          <w:numId w:val="31"/>
        </w:numPr>
        <w:tabs>
          <w:tab w:val="left" w:pos="360"/>
        </w:tabs>
        <w:spacing w:line="360" w:lineRule="auto"/>
        <w:rPr>
          <w:rFonts w:ascii="Tahoma" w:hAnsi="Tahoma" w:cs="Tahoma"/>
          <w:color w:val="000000" w:themeColor="text1"/>
          <w:u w:val="single"/>
        </w:rPr>
      </w:pPr>
      <w:r w:rsidRPr="001D20DF">
        <w:rPr>
          <w:rFonts w:ascii="Tahoma" w:hAnsi="Tahoma" w:cs="Tahoma"/>
          <w:color w:val="000000" w:themeColor="text1"/>
          <w:u w:val="single"/>
        </w:rPr>
        <w:t>Organizacja imprez o charakterze integracyjnym - współpraca z samorządami lokalnymi.</w:t>
      </w:r>
    </w:p>
    <w:p w:rsidR="00670EE1" w:rsidRPr="001D20DF" w:rsidRDefault="000C6452" w:rsidP="00670EE1">
      <w:pPr>
        <w:pStyle w:val="Tekstpodstawowy"/>
        <w:tabs>
          <w:tab w:val="left" w:pos="360"/>
        </w:tabs>
        <w:spacing w:line="360" w:lineRule="auto"/>
        <w:ind w:left="709"/>
        <w:rPr>
          <w:rFonts w:ascii="Tahoma" w:hAnsi="Tahoma" w:cs="Tahoma"/>
          <w:color w:val="000000" w:themeColor="text1"/>
        </w:rPr>
      </w:pPr>
      <w:r w:rsidRPr="001D20DF">
        <w:rPr>
          <w:rFonts w:ascii="Tahoma" w:hAnsi="Tahoma" w:cs="Tahoma"/>
          <w:color w:val="000000" w:themeColor="text1"/>
        </w:rPr>
        <w:t>Organi</w:t>
      </w:r>
      <w:r w:rsidR="008B569E" w:rsidRPr="001D20DF">
        <w:rPr>
          <w:rFonts w:ascii="Tahoma" w:hAnsi="Tahoma" w:cs="Tahoma"/>
          <w:color w:val="000000" w:themeColor="text1"/>
        </w:rPr>
        <w:t>zując wszelkiego rodzaju uroczystości</w:t>
      </w:r>
      <w:r w:rsidRPr="001D20DF">
        <w:rPr>
          <w:rFonts w:ascii="Tahoma" w:hAnsi="Tahoma" w:cs="Tahoma"/>
          <w:color w:val="000000" w:themeColor="text1"/>
        </w:rPr>
        <w:t xml:space="preserve"> o char</w:t>
      </w:r>
      <w:r w:rsidR="008E4817" w:rsidRPr="001D20DF">
        <w:rPr>
          <w:rFonts w:ascii="Tahoma" w:hAnsi="Tahoma" w:cs="Tahoma"/>
          <w:color w:val="000000" w:themeColor="text1"/>
        </w:rPr>
        <w:t>akterze integracyjnym zapraszaliśmy</w:t>
      </w:r>
      <w:r w:rsidRPr="001D20DF">
        <w:rPr>
          <w:rFonts w:ascii="Tahoma" w:hAnsi="Tahoma" w:cs="Tahoma"/>
          <w:color w:val="000000" w:themeColor="text1"/>
        </w:rPr>
        <w:t xml:space="preserve"> do czynnego udziału inne placówki i organiz</w:t>
      </w:r>
      <w:r w:rsidR="008E4817" w:rsidRPr="001D20DF">
        <w:rPr>
          <w:rFonts w:ascii="Tahoma" w:hAnsi="Tahoma" w:cs="Tahoma"/>
          <w:color w:val="000000" w:themeColor="text1"/>
        </w:rPr>
        <w:t>acje pozarządowe działające na rzecz osób niepełnosprawnych oraz rodziców, opiekunów, a także wolontariuszy.</w:t>
      </w:r>
      <w:r w:rsidRPr="001D20DF">
        <w:rPr>
          <w:rFonts w:ascii="Tahoma" w:hAnsi="Tahoma" w:cs="Tahoma"/>
          <w:color w:val="000000" w:themeColor="text1"/>
        </w:rPr>
        <w:t xml:space="preserve"> Przy o</w:t>
      </w:r>
      <w:r w:rsidR="008E4817" w:rsidRPr="001D20DF">
        <w:rPr>
          <w:rFonts w:ascii="Tahoma" w:hAnsi="Tahoma" w:cs="Tahoma"/>
          <w:color w:val="000000" w:themeColor="text1"/>
        </w:rPr>
        <w:t>rganizacji imprez współpracowaliśmy</w:t>
      </w:r>
      <w:r w:rsidRPr="001D20DF">
        <w:rPr>
          <w:rFonts w:ascii="Tahoma" w:hAnsi="Tahoma" w:cs="Tahoma"/>
          <w:color w:val="000000" w:themeColor="text1"/>
        </w:rPr>
        <w:t xml:space="preserve"> z samorządem powiatu, miasta i gminy Kwidzyn oraz z Gminny</w:t>
      </w:r>
      <w:r w:rsidR="002D776A" w:rsidRPr="001D20DF">
        <w:rPr>
          <w:rFonts w:ascii="Tahoma" w:hAnsi="Tahoma" w:cs="Tahoma"/>
          <w:color w:val="000000" w:themeColor="text1"/>
        </w:rPr>
        <w:t>m Ośrodkiem Kultury i Biblioteki w Kwidzynie, Biblioteką Miejską w Kwidzynie, Szkołą Podstawową w Korzeniewie.</w:t>
      </w:r>
    </w:p>
    <w:p w:rsidR="00183B01" w:rsidRPr="001D20DF" w:rsidRDefault="00215A34" w:rsidP="002D776A">
      <w:pPr>
        <w:pStyle w:val="Tekstpodstawowy"/>
        <w:numPr>
          <w:ilvl w:val="0"/>
          <w:numId w:val="17"/>
        </w:numPr>
        <w:tabs>
          <w:tab w:val="left" w:pos="360"/>
        </w:tabs>
        <w:spacing w:line="360" w:lineRule="auto"/>
        <w:rPr>
          <w:rFonts w:ascii="Tahoma" w:hAnsi="Tahoma" w:cs="Tahoma"/>
          <w:color w:val="000000" w:themeColor="text1"/>
          <w:sz w:val="16"/>
          <w:szCs w:val="16"/>
        </w:rPr>
      </w:pPr>
      <w:r w:rsidRPr="001D20DF">
        <w:rPr>
          <w:rFonts w:ascii="Tahoma" w:hAnsi="Tahoma" w:cs="Tahoma"/>
          <w:color w:val="000000" w:themeColor="text1"/>
        </w:rPr>
        <w:t>W 202</w:t>
      </w:r>
      <w:r w:rsidR="001D20DF" w:rsidRPr="001D20DF">
        <w:rPr>
          <w:rFonts w:ascii="Tahoma" w:hAnsi="Tahoma" w:cs="Tahoma"/>
          <w:color w:val="000000" w:themeColor="text1"/>
        </w:rPr>
        <w:t>5</w:t>
      </w:r>
      <w:r w:rsidRPr="001D20DF">
        <w:rPr>
          <w:rFonts w:ascii="Tahoma" w:hAnsi="Tahoma" w:cs="Tahoma"/>
          <w:color w:val="000000" w:themeColor="text1"/>
        </w:rPr>
        <w:t xml:space="preserve"> r. z </w:t>
      </w:r>
      <w:r w:rsidR="00E17894" w:rsidRPr="001D20DF">
        <w:rPr>
          <w:rFonts w:ascii="Tahoma" w:hAnsi="Tahoma" w:cs="Tahoma"/>
          <w:color w:val="000000" w:themeColor="text1"/>
        </w:rPr>
        <w:t>MM</w:t>
      </w:r>
      <w:r w:rsidRPr="001D20DF">
        <w:rPr>
          <w:rFonts w:ascii="Tahoma" w:hAnsi="Tahoma" w:cs="Tahoma"/>
          <w:color w:val="000000" w:themeColor="text1"/>
        </w:rPr>
        <w:t xml:space="preserve"> Kwidzyn </w:t>
      </w:r>
      <w:r w:rsidR="00E17894" w:rsidRPr="001D20DF">
        <w:rPr>
          <w:rFonts w:ascii="Tahoma" w:hAnsi="Tahoma" w:cs="Tahoma"/>
          <w:color w:val="000000" w:themeColor="text1"/>
        </w:rPr>
        <w:t>sp. z o.o.</w:t>
      </w:r>
      <w:r w:rsidR="0069351C" w:rsidRPr="001D20DF">
        <w:rPr>
          <w:rFonts w:ascii="Tahoma" w:hAnsi="Tahoma" w:cs="Tahoma"/>
          <w:color w:val="000000" w:themeColor="text1"/>
        </w:rPr>
        <w:t xml:space="preserve">, jednego z </w:t>
      </w:r>
      <w:r w:rsidR="0069351C" w:rsidRPr="001D20DF">
        <w:rPr>
          <w:rFonts w:ascii="Tahoma" w:hAnsi="Tahoma" w:cs="Tahoma"/>
          <w:color w:val="000000" w:themeColor="text1"/>
          <w:shd w:val="clear" w:color="auto" w:fill="FFFFFF"/>
        </w:rPr>
        <w:t>wiodących producentów papieru, tektury i celulozy w Europie,</w:t>
      </w:r>
      <w:r w:rsidR="00A84B9D" w:rsidRPr="001D20DF">
        <w:rPr>
          <w:rFonts w:ascii="Tahoma" w:hAnsi="Tahoma" w:cs="Tahoma"/>
          <w:color w:val="000000" w:themeColor="text1"/>
          <w:shd w:val="clear" w:color="auto" w:fill="FFFFFF"/>
        </w:rPr>
        <w:t xml:space="preserve"> </w:t>
      </w:r>
      <w:r w:rsidRPr="001D20DF">
        <w:rPr>
          <w:rFonts w:ascii="Tahoma" w:hAnsi="Tahoma" w:cs="Tahoma"/>
          <w:color w:val="000000" w:themeColor="text1"/>
        </w:rPr>
        <w:t xml:space="preserve">otrzymaliśmy papier do drukarek, kserokopiarek do wykorzystania w </w:t>
      </w:r>
      <w:r w:rsidR="00286514" w:rsidRPr="001D20DF">
        <w:rPr>
          <w:rFonts w:ascii="Tahoma" w:hAnsi="Tahoma" w:cs="Tahoma"/>
          <w:color w:val="000000" w:themeColor="text1"/>
        </w:rPr>
        <w:t>naszym Warsztacie</w:t>
      </w:r>
      <w:r w:rsidRPr="001D20DF">
        <w:rPr>
          <w:rFonts w:ascii="Tahoma" w:hAnsi="Tahoma" w:cs="Tahoma"/>
          <w:color w:val="000000" w:themeColor="text1"/>
        </w:rPr>
        <w:t>.</w:t>
      </w:r>
    </w:p>
    <w:p w:rsidR="00290D34" w:rsidRPr="001D20DF" w:rsidRDefault="005059F5" w:rsidP="00670EE1">
      <w:pPr>
        <w:pStyle w:val="Akapitzlist"/>
        <w:numPr>
          <w:ilvl w:val="0"/>
          <w:numId w:val="17"/>
        </w:numPr>
        <w:spacing w:line="360" w:lineRule="auto"/>
        <w:ind w:left="709" w:hanging="283"/>
        <w:rPr>
          <w:rFonts w:ascii="Tahoma" w:hAnsi="Tahoma" w:cs="Tahoma"/>
          <w:b/>
          <w:color w:val="000000" w:themeColor="text1"/>
          <w:sz w:val="28"/>
          <w:szCs w:val="28"/>
          <w:u w:val="single"/>
        </w:rPr>
      </w:pPr>
      <w:r w:rsidRPr="001D20DF">
        <w:rPr>
          <w:rFonts w:ascii="Tahoma" w:hAnsi="Tahoma" w:cs="Tahoma"/>
          <w:color w:val="000000" w:themeColor="text1"/>
          <w:sz w:val="24"/>
          <w:szCs w:val="24"/>
        </w:rPr>
        <w:t>Przygotowanie paczek świątecznych dla uczestników</w:t>
      </w:r>
      <w:r w:rsidR="008B569E" w:rsidRPr="001D20DF">
        <w:rPr>
          <w:rFonts w:ascii="Tahoma" w:hAnsi="Tahoma" w:cs="Tahoma"/>
          <w:color w:val="000000" w:themeColor="text1"/>
          <w:sz w:val="24"/>
          <w:szCs w:val="24"/>
        </w:rPr>
        <w:t xml:space="preserve"> </w:t>
      </w:r>
      <w:r w:rsidR="001D20DF" w:rsidRPr="001D20DF">
        <w:rPr>
          <w:rFonts w:ascii="Tahoma" w:hAnsi="Tahoma" w:cs="Tahoma"/>
          <w:color w:val="000000" w:themeColor="text1"/>
          <w:sz w:val="24"/>
          <w:szCs w:val="24"/>
        </w:rPr>
        <w:t>-</w:t>
      </w:r>
      <w:r w:rsidR="00043051" w:rsidRPr="001D20DF">
        <w:rPr>
          <w:rFonts w:ascii="Tahoma" w:hAnsi="Tahoma" w:cs="Tahoma"/>
          <w:color w:val="000000" w:themeColor="text1"/>
          <w:sz w:val="24"/>
          <w:szCs w:val="24"/>
        </w:rPr>
        <w:t xml:space="preserve"> pomoc organizacy</w:t>
      </w:r>
      <w:r w:rsidR="00747BDC" w:rsidRPr="001D20DF">
        <w:rPr>
          <w:rFonts w:ascii="Tahoma" w:hAnsi="Tahoma" w:cs="Tahoma"/>
          <w:color w:val="000000" w:themeColor="text1"/>
          <w:sz w:val="24"/>
          <w:szCs w:val="24"/>
        </w:rPr>
        <w:t>jna ze strony hipermarketu</w:t>
      </w:r>
      <w:r w:rsidR="00043051" w:rsidRPr="001D20DF">
        <w:rPr>
          <w:rFonts w:ascii="Tahoma" w:hAnsi="Tahoma" w:cs="Tahoma"/>
          <w:color w:val="000000" w:themeColor="text1"/>
          <w:sz w:val="24"/>
          <w:szCs w:val="24"/>
        </w:rPr>
        <w:t xml:space="preserve"> KAUFLAND</w:t>
      </w:r>
      <w:r w:rsidR="00215A34" w:rsidRPr="001D20DF">
        <w:rPr>
          <w:rFonts w:ascii="Tahoma" w:hAnsi="Tahoma" w:cs="Tahoma"/>
          <w:color w:val="000000" w:themeColor="text1"/>
          <w:sz w:val="24"/>
          <w:szCs w:val="24"/>
        </w:rPr>
        <w:t>.</w:t>
      </w:r>
    </w:p>
    <w:p w:rsidR="00810F5F" w:rsidRPr="000E56E9" w:rsidRDefault="00810F5F" w:rsidP="002547E5">
      <w:pPr>
        <w:pStyle w:val="Akapitzlist"/>
        <w:spacing w:line="360" w:lineRule="auto"/>
        <w:ind w:left="709"/>
        <w:rPr>
          <w:rFonts w:ascii="Tahoma" w:hAnsi="Tahoma" w:cs="Tahoma"/>
          <w:b/>
          <w:color w:val="92D050"/>
          <w:sz w:val="28"/>
          <w:szCs w:val="28"/>
          <w:u w:val="single"/>
        </w:rPr>
      </w:pPr>
    </w:p>
    <w:p w:rsidR="00E56F4D" w:rsidRPr="001D20DF" w:rsidRDefault="00E44E02" w:rsidP="00290D34">
      <w:pPr>
        <w:spacing w:line="360" w:lineRule="auto"/>
        <w:rPr>
          <w:rFonts w:ascii="Tahoma" w:hAnsi="Tahoma" w:cs="Tahoma"/>
          <w:b/>
          <w:color w:val="000000" w:themeColor="text1"/>
          <w:sz w:val="28"/>
          <w:szCs w:val="28"/>
          <w:u w:val="single"/>
        </w:rPr>
      </w:pPr>
      <w:r w:rsidRPr="001D20DF">
        <w:rPr>
          <w:rFonts w:ascii="Tahoma" w:hAnsi="Tahoma" w:cs="Tahoma"/>
          <w:b/>
          <w:color w:val="000000" w:themeColor="text1"/>
          <w:sz w:val="28"/>
          <w:szCs w:val="28"/>
        </w:rPr>
        <w:t>VI.</w:t>
      </w:r>
      <w:r w:rsidR="004F514B" w:rsidRPr="001D20DF">
        <w:rPr>
          <w:rFonts w:ascii="Tahoma" w:hAnsi="Tahoma" w:cs="Tahoma"/>
          <w:b/>
          <w:color w:val="000000" w:themeColor="text1"/>
          <w:sz w:val="28"/>
          <w:szCs w:val="28"/>
        </w:rPr>
        <w:t xml:space="preserve"> </w:t>
      </w:r>
      <w:r w:rsidR="00E56F4D" w:rsidRPr="001D20DF">
        <w:rPr>
          <w:rFonts w:ascii="Tahoma" w:hAnsi="Tahoma" w:cs="Tahoma"/>
          <w:b/>
          <w:color w:val="000000" w:themeColor="text1"/>
          <w:sz w:val="28"/>
          <w:szCs w:val="28"/>
          <w:u w:val="single"/>
        </w:rPr>
        <w:t>Dodatkowe działania Warsztatu Terapii Zajęciowej</w:t>
      </w:r>
      <w:r w:rsidR="00FA0499" w:rsidRPr="001D20DF">
        <w:rPr>
          <w:rFonts w:ascii="Tahoma" w:hAnsi="Tahoma" w:cs="Tahoma"/>
          <w:b/>
          <w:color w:val="000000" w:themeColor="text1"/>
          <w:sz w:val="28"/>
          <w:szCs w:val="28"/>
          <w:u w:val="single"/>
        </w:rPr>
        <w:t xml:space="preserve"> </w:t>
      </w:r>
      <w:r w:rsidR="00E56F4D" w:rsidRPr="001D20DF">
        <w:rPr>
          <w:rFonts w:ascii="Tahoma" w:hAnsi="Tahoma" w:cs="Tahoma"/>
          <w:b/>
          <w:color w:val="000000" w:themeColor="text1"/>
          <w:sz w:val="28"/>
          <w:szCs w:val="28"/>
          <w:u w:val="single"/>
        </w:rPr>
        <w:t xml:space="preserve">na rzecz </w:t>
      </w:r>
      <w:r w:rsidR="004F514B" w:rsidRPr="001D20DF">
        <w:rPr>
          <w:rFonts w:ascii="Tahoma" w:hAnsi="Tahoma" w:cs="Tahoma"/>
          <w:b/>
          <w:color w:val="000000" w:themeColor="text1"/>
          <w:sz w:val="28"/>
          <w:szCs w:val="28"/>
          <w:u w:val="single"/>
        </w:rPr>
        <w:br/>
      </w:r>
      <w:r w:rsidR="004F514B" w:rsidRPr="001D20DF">
        <w:rPr>
          <w:rFonts w:ascii="Tahoma" w:hAnsi="Tahoma" w:cs="Tahoma"/>
          <w:b/>
          <w:color w:val="000000" w:themeColor="text1"/>
          <w:sz w:val="28"/>
          <w:szCs w:val="28"/>
        </w:rPr>
        <w:t xml:space="preserve">      </w:t>
      </w:r>
      <w:r w:rsidR="00E56F4D" w:rsidRPr="001D20DF">
        <w:rPr>
          <w:rFonts w:ascii="Tahoma" w:hAnsi="Tahoma" w:cs="Tahoma"/>
          <w:b/>
          <w:color w:val="000000" w:themeColor="text1"/>
          <w:sz w:val="28"/>
          <w:szCs w:val="28"/>
          <w:u w:val="single"/>
        </w:rPr>
        <w:t>Powiatu</w:t>
      </w:r>
      <w:r w:rsidR="00FA0499" w:rsidRPr="001D20DF">
        <w:rPr>
          <w:rFonts w:ascii="Tahoma" w:hAnsi="Tahoma" w:cs="Tahoma"/>
          <w:b/>
          <w:color w:val="000000" w:themeColor="text1"/>
          <w:sz w:val="28"/>
          <w:szCs w:val="28"/>
          <w:u w:val="single"/>
        </w:rPr>
        <w:t xml:space="preserve"> </w:t>
      </w:r>
      <w:r w:rsidR="00E56F4D" w:rsidRPr="001D20DF">
        <w:rPr>
          <w:rFonts w:ascii="Tahoma" w:hAnsi="Tahoma" w:cs="Tahoma"/>
          <w:b/>
          <w:color w:val="000000" w:themeColor="text1"/>
          <w:sz w:val="28"/>
          <w:szCs w:val="28"/>
          <w:u w:val="single"/>
        </w:rPr>
        <w:t>Kwidzyńskiego</w:t>
      </w:r>
      <w:r w:rsidR="00E56F4D" w:rsidRPr="001D20DF">
        <w:rPr>
          <w:rFonts w:ascii="Tahoma" w:hAnsi="Tahoma" w:cs="Tahoma"/>
          <w:color w:val="000000" w:themeColor="text1"/>
          <w:sz w:val="28"/>
          <w:szCs w:val="28"/>
          <w:u w:val="single"/>
        </w:rPr>
        <w:t>.</w:t>
      </w:r>
    </w:p>
    <w:p w:rsidR="00E56F4D" w:rsidRPr="000E56E9" w:rsidRDefault="00E56F4D" w:rsidP="00E56F4D">
      <w:pPr>
        <w:spacing w:line="360" w:lineRule="auto"/>
        <w:rPr>
          <w:rFonts w:ascii="Tahoma" w:hAnsi="Tahoma" w:cs="Tahoma"/>
          <w:color w:val="92D050"/>
          <w:sz w:val="16"/>
          <w:szCs w:val="16"/>
        </w:rPr>
      </w:pPr>
    </w:p>
    <w:p w:rsidR="00E56F4D" w:rsidRPr="00FE195F" w:rsidRDefault="00E56F4D" w:rsidP="00BA2DE8">
      <w:pPr>
        <w:pStyle w:val="Akapitzlist"/>
        <w:numPr>
          <w:ilvl w:val="0"/>
          <w:numId w:val="8"/>
        </w:numPr>
        <w:spacing w:line="360" w:lineRule="auto"/>
        <w:contextualSpacing/>
        <w:jc w:val="both"/>
        <w:rPr>
          <w:rFonts w:ascii="Tahoma" w:hAnsi="Tahoma" w:cs="Tahoma"/>
          <w:b/>
          <w:bCs/>
          <w:color w:val="000000" w:themeColor="text1"/>
          <w:sz w:val="24"/>
          <w:szCs w:val="24"/>
        </w:rPr>
      </w:pPr>
      <w:r w:rsidRPr="00FE195F">
        <w:rPr>
          <w:rFonts w:ascii="Tahoma" w:hAnsi="Tahoma" w:cs="Tahoma"/>
          <w:b/>
          <w:bCs/>
          <w:color w:val="000000" w:themeColor="text1"/>
          <w:sz w:val="24"/>
          <w:szCs w:val="24"/>
        </w:rPr>
        <w:t>Wspieranie działań integrujących społeczność lokalną.</w:t>
      </w:r>
    </w:p>
    <w:p w:rsidR="00E56F4D" w:rsidRPr="00FE195F" w:rsidRDefault="00E56F4D" w:rsidP="00BA2DE8">
      <w:pPr>
        <w:pStyle w:val="Akapitzlist"/>
        <w:numPr>
          <w:ilvl w:val="0"/>
          <w:numId w:val="7"/>
        </w:numPr>
        <w:spacing w:line="360" w:lineRule="auto"/>
        <w:ind w:left="709" w:hanging="283"/>
        <w:contextualSpacing/>
        <w:jc w:val="both"/>
        <w:rPr>
          <w:rFonts w:ascii="Tahoma" w:hAnsi="Tahoma" w:cs="Tahoma"/>
          <w:color w:val="000000" w:themeColor="text1"/>
          <w:sz w:val="24"/>
          <w:szCs w:val="24"/>
        </w:rPr>
      </w:pPr>
      <w:r w:rsidRPr="00FE195F">
        <w:rPr>
          <w:rFonts w:ascii="Tahoma" w:hAnsi="Tahoma" w:cs="Tahoma"/>
          <w:color w:val="000000" w:themeColor="text1"/>
          <w:sz w:val="24"/>
          <w:szCs w:val="24"/>
        </w:rPr>
        <w:t>Pomoc w organizacji na terenie WTZ</w:t>
      </w:r>
      <w:r w:rsidR="00286514" w:rsidRPr="00FE195F">
        <w:rPr>
          <w:rFonts w:ascii="Tahoma" w:hAnsi="Tahoma" w:cs="Tahoma"/>
          <w:color w:val="000000" w:themeColor="text1"/>
          <w:sz w:val="24"/>
          <w:szCs w:val="24"/>
        </w:rPr>
        <w:t xml:space="preserve"> zajęć dla dzieci oraz</w:t>
      </w:r>
      <w:r w:rsidRPr="00FE195F">
        <w:rPr>
          <w:rFonts w:ascii="Tahoma" w:hAnsi="Tahoma" w:cs="Tahoma"/>
          <w:color w:val="000000" w:themeColor="text1"/>
          <w:sz w:val="24"/>
          <w:szCs w:val="24"/>
        </w:rPr>
        <w:t xml:space="preserve"> spotkań mieszkańców Gminy Kwidzyn z p. Wójt</w:t>
      </w:r>
      <w:r w:rsidR="00C11BEB" w:rsidRPr="00FE195F">
        <w:rPr>
          <w:rFonts w:ascii="Tahoma" w:hAnsi="Tahoma" w:cs="Tahoma"/>
          <w:color w:val="000000" w:themeColor="text1"/>
          <w:sz w:val="24"/>
          <w:szCs w:val="24"/>
        </w:rPr>
        <w:t>em</w:t>
      </w:r>
      <w:r w:rsidRPr="00FE195F">
        <w:rPr>
          <w:rFonts w:ascii="Tahoma" w:hAnsi="Tahoma" w:cs="Tahoma"/>
          <w:color w:val="000000" w:themeColor="text1"/>
          <w:sz w:val="24"/>
          <w:szCs w:val="24"/>
        </w:rPr>
        <w:t>, Radą Sołecką.</w:t>
      </w:r>
    </w:p>
    <w:p w:rsidR="00286514" w:rsidRPr="00FE195F" w:rsidRDefault="00286514" w:rsidP="00BA2DE8">
      <w:pPr>
        <w:pStyle w:val="Akapitzlist"/>
        <w:numPr>
          <w:ilvl w:val="0"/>
          <w:numId w:val="7"/>
        </w:numPr>
        <w:spacing w:line="360" w:lineRule="auto"/>
        <w:ind w:left="709" w:hanging="283"/>
        <w:contextualSpacing/>
        <w:jc w:val="both"/>
        <w:rPr>
          <w:rFonts w:ascii="Tahoma" w:hAnsi="Tahoma" w:cs="Tahoma"/>
          <w:color w:val="000000" w:themeColor="text1"/>
          <w:sz w:val="24"/>
          <w:szCs w:val="24"/>
        </w:rPr>
      </w:pPr>
      <w:r w:rsidRPr="00FE195F">
        <w:rPr>
          <w:rFonts w:ascii="Tahoma" w:hAnsi="Tahoma" w:cs="Tahoma"/>
          <w:color w:val="000000" w:themeColor="text1"/>
          <w:sz w:val="24"/>
          <w:szCs w:val="24"/>
        </w:rPr>
        <w:t>Współpraca ze Stowarzyszeniem SNOA w zakresie mieszkań treningowych.</w:t>
      </w:r>
    </w:p>
    <w:p w:rsidR="002D776A" w:rsidRPr="00FE195F" w:rsidRDefault="002D776A" w:rsidP="007966E4">
      <w:pPr>
        <w:pStyle w:val="Akapitzlist"/>
        <w:numPr>
          <w:ilvl w:val="0"/>
          <w:numId w:val="7"/>
        </w:numPr>
        <w:spacing w:line="360" w:lineRule="auto"/>
        <w:ind w:left="709" w:hanging="283"/>
        <w:contextualSpacing/>
        <w:jc w:val="both"/>
        <w:rPr>
          <w:rFonts w:ascii="Tahoma" w:hAnsi="Tahoma" w:cs="Tahoma"/>
          <w:color w:val="000000" w:themeColor="text1"/>
          <w:sz w:val="24"/>
          <w:szCs w:val="24"/>
        </w:rPr>
      </w:pPr>
      <w:r w:rsidRPr="00FE195F">
        <w:rPr>
          <w:rFonts w:ascii="Tahoma" w:hAnsi="Tahoma" w:cs="Tahoma"/>
          <w:color w:val="000000" w:themeColor="text1"/>
          <w:sz w:val="24"/>
          <w:szCs w:val="24"/>
        </w:rPr>
        <w:t xml:space="preserve">Współpraca z </w:t>
      </w:r>
      <w:proofErr w:type="spellStart"/>
      <w:r w:rsidR="00FE195F" w:rsidRPr="00FE195F">
        <w:rPr>
          <w:color w:val="000000" w:themeColor="text1"/>
        </w:rPr>
        <w:t>Olari</w:t>
      </w:r>
      <w:proofErr w:type="spellEnd"/>
      <w:r w:rsidR="00FE195F" w:rsidRPr="00FE195F">
        <w:rPr>
          <w:color w:val="000000" w:themeColor="text1"/>
        </w:rPr>
        <w:t xml:space="preserve"> </w:t>
      </w:r>
      <w:proofErr w:type="spellStart"/>
      <w:r w:rsidR="00FE195F" w:rsidRPr="00FE195F">
        <w:rPr>
          <w:color w:val="000000" w:themeColor="text1"/>
        </w:rPr>
        <w:t>Beauty</w:t>
      </w:r>
      <w:proofErr w:type="spellEnd"/>
      <w:r w:rsidR="00FE195F" w:rsidRPr="00FE195F">
        <w:rPr>
          <w:color w:val="000000" w:themeColor="text1"/>
        </w:rPr>
        <w:t xml:space="preserve"> </w:t>
      </w:r>
      <w:proofErr w:type="spellStart"/>
      <w:r w:rsidR="00FE195F" w:rsidRPr="00FE195F">
        <w:rPr>
          <w:color w:val="000000" w:themeColor="text1"/>
        </w:rPr>
        <w:t>Clinic</w:t>
      </w:r>
      <w:proofErr w:type="spellEnd"/>
      <w:r w:rsidR="00FE195F" w:rsidRPr="00FE195F">
        <w:rPr>
          <w:color w:val="000000" w:themeColor="text1"/>
        </w:rPr>
        <w:t xml:space="preserve"> w ramach projektu „Piękno i blask bez granic”.</w:t>
      </w:r>
    </w:p>
    <w:p w:rsidR="007966E4" w:rsidRPr="00FE195F" w:rsidRDefault="008B569E" w:rsidP="007966E4">
      <w:pPr>
        <w:pStyle w:val="Akapitzlist"/>
        <w:numPr>
          <w:ilvl w:val="0"/>
          <w:numId w:val="7"/>
        </w:numPr>
        <w:spacing w:line="360" w:lineRule="auto"/>
        <w:ind w:left="709" w:hanging="283"/>
        <w:contextualSpacing/>
        <w:jc w:val="both"/>
        <w:rPr>
          <w:rFonts w:ascii="Tahoma" w:hAnsi="Tahoma" w:cs="Tahoma"/>
          <w:color w:val="000000" w:themeColor="text1"/>
          <w:sz w:val="24"/>
          <w:szCs w:val="24"/>
        </w:rPr>
      </w:pPr>
      <w:r w:rsidRPr="00FE195F">
        <w:rPr>
          <w:rFonts w:ascii="Tahoma" w:hAnsi="Tahoma" w:cs="Tahoma"/>
          <w:color w:val="000000" w:themeColor="text1"/>
          <w:sz w:val="24"/>
          <w:szCs w:val="24"/>
        </w:rPr>
        <w:t xml:space="preserve">Współpraca z </w:t>
      </w:r>
      <w:r w:rsidR="008B056C">
        <w:rPr>
          <w:rFonts w:ascii="Tahoma" w:hAnsi="Tahoma" w:cs="Tahoma"/>
          <w:color w:val="000000" w:themeColor="text1"/>
          <w:sz w:val="24"/>
          <w:szCs w:val="24"/>
        </w:rPr>
        <w:t>Miejsko -</w:t>
      </w:r>
      <w:r w:rsidR="00223CCC" w:rsidRPr="00FE195F">
        <w:rPr>
          <w:rFonts w:ascii="Tahoma" w:hAnsi="Tahoma" w:cs="Tahoma"/>
          <w:color w:val="000000" w:themeColor="text1"/>
          <w:sz w:val="24"/>
          <w:szCs w:val="24"/>
        </w:rPr>
        <w:t xml:space="preserve"> Powiatową </w:t>
      </w:r>
      <w:r w:rsidR="0058650A" w:rsidRPr="00FE195F">
        <w:rPr>
          <w:rFonts w:ascii="Tahoma" w:hAnsi="Tahoma" w:cs="Tahoma"/>
          <w:color w:val="000000" w:themeColor="text1"/>
          <w:sz w:val="24"/>
          <w:szCs w:val="24"/>
        </w:rPr>
        <w:t xml:space="preserve">Biblioteką w Kwidzynie - </w:t>
      </w:r>
      <w:r w:rsidRPr="00FE195F">
        <w:rPr>
          <w:rFonts w:ascii="Tahoma" w:hAnsi="Tahoma" w:cs="Tahoma"/>
          <w:color w:val="000000" w:themeColor="text1"/>
          <w:sz w:val="24"/>
          <w:szCs w:val="24"/>
        </w:rPr>
        <w:t>biblioterapia.</w:t>
      </w:r>
    </w:p>
    <w:p w:rsidR="007966E4" w:rsidRDefault="007966E4" w:rsidP="007966E4">
      <w:pPr>
        <w:pStyle w:val="Akapitzlist"/>
        <w:numPr>
          <w:ilvl w:val="0"/>
          <w:numId w:val="7"/>
        </w:numPr>
        <w:spacing w:line="360" w:lineRule="auto"/>
        <w:ind w:left="709" w:hanging="283"/>
        <w:contextualSpacing/>
        <w:jc w:val="both"/>
        <w:rPr>
          <w:rFonts w:ascii="Tahoma" w:hAnsi="Tahoma" w:cs="Tahoma"/>
          <w:color w:val="000000" w:themeColor="text1"/>
          <w:sz w:val="24"/>
          <w:szCs w:val="24"/>
        </w:rPr>
      </w:pPr>
      <w:r w:rsidRPr="008B056C">
        <w:rPr>
          <w:rFonts w:ascii="Tahoma" w:hAnsi="Tahoma" w:cs="Tahoma"/>
          <w:color w:val="000000" w:themeColor="text1"/>
          <w:sz w:val="24"/>
          <w:szCs w:val="24"/>
        </w:rPr>
        <w:t>Współpraca z Powiatem Kwidzyńskim</w:t>
      </w:r>
      <w:r w:rsidR="00FE195F" w:rsidRPr="008B056C">
        <w:rPr>
          <w:rFonts w:ascii="Tahoma" w:hAnsi="Tahoma" w:cs="Tahoma"/>
          <w:color w:val="000000" w:themeColor="text1"/>
          <w:sz w:val="24"/>
          <w:szCs w:val="24"/>
        </w:rPr>
        <w:t xml:space="preserve"> </w:t>
      </w:r>
      <w:r w:rsidR="002F1963">
        <w:rPr>
          <w:rFonts w:ascii="Tahoma" w:hAnsi="Tahoma" w:cs="Tahoma"/>
          <w:color w:val="000000" w:themeColor="text1"/>
          <w:sz w:val="24"/>
          <w:szCs w:val="24"/>
        </w:rPr>
        <w:t>- organizacja</w:t>
      </w:r>
      <w:r w:rsidRPr="008B056C">
        <w:rPr>
          <w:rFonts w:ascii="Tahoma" w:hAnsi="Tahoma" w:cs="Tahoma"/>
          <w:color w:val="000000" w:themeColor="text1"/>
          <w:sz w:val="24"/>
          <w:szCs w:val="24"/>
        </w:rPr>
        <w:t xml:space="preserve"> </w:t>
      </w:r>
      <w:r w:rsidR="008B056C" w:rsidRPr="008B056C">
        <w:rPr>
          <w:rFonts w:ascii="Tahoma" w:hAnsi="Tahoma" w:cs="Tahoma"/>
          <w:color w:val="000000" w:themeColor="text1"/>
          <w:sz w:val="24"/>
          <w:szCs w:val="24"/>
        </w:rPr>
        <w:t xml:space="preserve">I Spartakiady dla Osób Niepełnosprawnych z Miasta Kwidzyna „Niepokonani”.  </w:t>
      </w:r>
    </w:p>
    <w:p w:rsidR="00810F5F" w:rsidRDefault="00810F5F" w:rsidP="00810F5F">
      <w:pPr>
        <w:spacing w:line="360" w:lineRule="auto"/>
        <w:contextualSpacing/>
        <w:jc w:val="both"/>
        <w:rPr>
          <w:rFonts w:ascii="Tahoma" w:hAnsi="Tahoma" w:cs="Tahoma"/>
          <w:color w:val="000000" w:themeColor="text1"/>
          <w:sz w:val="24"/>
          <w:szCs w:val="24"/>
        </w:rPr>
      </w:pPr>
    </w:p>
    <w:p w:rsidR="00810F5F" w:rsidRPr="00810F5F" w:rsidRDefault="00810F5F" w:rsidP="00810F5F">
      <w:pPr>
        <w:spacing w:line="360" w:lineRule="auto"/>
        <w:contextualSpacing/>
        <w:jc w:val="both"/>
        <w:rPr>
          <w:rFonts w:ascii="Tahoma" w:hAnsi="Tahoma" w:cs="Tahoma"/>
          <w:color w:val="000000" w:themeColor="text1"/>
          <w:sz w:val="24"/>
          <w:szCs w:val="24"/>
        </w:rPr>
      </w:pPr>
    </w:p>
    <w:p w:rsidR="00E56F4D" w:rsidRPr="007B7C57" w:rsidRDefault="00E56F4D" w:rsidP="00E56F4D">
      <w:pPr>
        <w:pStyle w:val="Akapitzlist"/>
        <w:spacing w:line="360" w:lineRule="auto"/>
        <w:ind w:left="709"/>
        <w:jc w:val="both"/>
        <w:rPr>
          <w:rFonts w:ascii="Tahoma" w:hAnsi="Tahoma" w:cs="Tahoma"/>
          <w:color w:val="FF0000"/>
          <w:sz w:val="16"/>
          <w:szCs w:val="16"/>
        </w:rPr>
      </w:pPr>
    </w:p>
    <w:p w:rsidR="00E56F4D" w:rsidRPr="00122F01" w:rsidRDefault="00E56F4D" w:rsidP="00BA2DE8">
      <w:pPr>
        <w:pStyle w:val="Akapitzlist"/>
        <w:numPr>
          <w:ilvl w:val="0"/>
          <w:numId w:val="8"/>
        </w:numPr>
        <w:spacing w:line="360" w:lineRule="auto"/>
        <w:contextualSpacing/>
        <w:jc w:val="both"/>
        <w:rPr>
          <w:rFonts w:ascii="Tahoma" w:hAnsi="Tahoma" w:cs="Tahoma"/>
          <w:b/>
          <w:bCs/>
          <w:color w:val="000000" w:themeColor="text1"/>
          <w:sz w:val="24"/>
          <w:szCs w:val="24"/>
        </w:rPr>
      </w:pPr>
      <w:r w:rsidRPr="00122F01">
        <w:rPr>
          <w:rFonts w:ascii="Tahoma" w:hAnsi="Tahoma" w:cs="Tahoma"/>
          <w:b/>
          <w:bCs/>
          <w:color w:val="000000" w:themeColor="text1"/>
          <w:sz w:val="24"/>
          <w:szCs w:val="24"/>
        </w:rPr>
        <w:lastRenderedPageBreak/>
        <w:t>Podejmowanie działań na rzecz organizowania i utrzymania miejsc integracji społeczności lokalnej.</w:t>
      </w:r>
    </w:p>
    <w:p w:rsidR="002C708F" w:rsidRPr="007B7C57" w:rsidRDefault="002C708F" w:rsidP="002C708F">
      <w:pPr>
        <w:pStyle w:val="Akapitzlist"/>
        <w:spacing w:line="360" w:lineRule="auto"/>
        <w:ind w:left="360"/>
        <w:contextualSpacing/>
        <w:jc w:val="both"/>
        <w:rPr>
          <w:rFonts w:ascii="Tahoma" w:hAnsi="Tahoma" w:cs="Tahoma"/>
          <w:b/>
          <w:bCs/>
          <w:color w:val="FF0000"/>
          <w:sz w:val="16"/>
          <w:szCs w:val="16"/>
        </w:rPr>
      </w:pPr>
    </w:p>
    <w:p w:rsidR="00E56F4D" w:rsidRPr="00122F01" w:rsidRDefault="00E56F4D" w:rsidP="00E44E02">
      <w:pPr>
        <w:pStyle w:val="Akapitzlist"/>
        <w:spacing w:line="360" w:lineRule="auto"/>
        <w:ind w:left="142" w:firstLine="567"/>
        <w:jc w:val="both"/>
        <w:rPr>
          <w:rFonts w:ascii="Tahoma" w:hAnsi="Tahoma" w:cs="Tahoma"/>
          <w:color w:val="000000" w:themeColor="text1"/>
          <w:sz w:val="24"/>
          <w:szCs w:val="24"/>
        </w:rPr>
      </w:pPr>
      <w:r w:rsidRPr="00122F01">
        <w:rPr>
          <w:rFonts w:ascii="Tahoma" w:hAnsi="Tahoma" w:cs="Tahoma"/>
          <w:color w:val="000000" w:themeColor="text1"/>
          <w:sz w:val="24"/>
          <w:szCs w:val="24"/>
        </w:rPr>
        <w:t>Zgodnie z "Projektem Rewitalizacji Parku", zatwierdzonym przez Wojewódzkiego Konserwatora Zabytków w Gdańsku, wykonano szereg prac zabezpieczających</w:t>
      </w:r>
      <w:r w:rsidR="00E44E02" w:rsidRPr="00122F01">
        <w:rPr>
          <w:rFonts w:ascii="Tahoma" w:hAnsi="Tahoma" w:cs="Tahoma"/>
          <w:color w:val="000000" w:themeColor="text1"/>
          <w:sz w:val="24"/>
          <w:szCs w:val="24"/>
        </w:rPr>
        <w:t xml:space="preserve"> </w:t>
      </w:r>
      <w:r w:rsidR="0058650A" w:rsidRPr="00122F01">
        <w:rPr>
          <w:rFonts w:ascii="Tahoma" w:hAnsi="Tahoma" w:cs="Tahoma"/>
          <w:color w:val="000000" w:themeColor="text1"/>
          <w:sz w:val="24"/>
          <w:szCs w:val="24"/>
        </w:rPr>
        <w:br/>
      </w:r>
      <w:r w:rsidRPr="00122F01">
        <w:rPr>
          <w:rFonts w:ascii="Tahoma" w:hAnsi="Tahoma" w:cs="Tahoma"/>
          <w:color w:val="000000" w:themeColor="text1"/>
          <w:sz w:val="24"/>
          <w:szCs w:val="24"/>
        </w:rPr>
        <w:t>i odtwarzających funkcjonalność parku, między innymi przystosowując go do potrzeb osób niepełnosprawnych. Na bieżąco</w:t>
      </w:r>
      <w:r w:rsidR="000E56E9" w:rsidRPr="00122F01">
        <w:rPr>
          <w:rFonts w:ascii="Tahoma" w:hAnsi="Tahoma" w:cs="Tahoma"/>
          <w:color w:val="000000" w:themeColor="text1"/>
          <w:sz w:val="24"/>
          <w:szCs w:val="24"/>
        </w:rPr>
        <w:t>, jest</w:t>
      </w:r>
      <w:r w:rsidRPr="00122F01">
        <w:rPr>
          <w:rFonts w:ascii="Tahoma" w:hAnsi="Tahoma" w:cs="Tahoma"/>
          <w:color w:val="000000" w:themeColor="text1"/>
          <w:sz w:val="24"/>
          <w:szCs w:val="24"/>
        </w:rPr>
        <w:t xml:space="preserve"> utrzymywany</w:t>
      </w:r>
      <w:r w:rsidR="000E56E9" w:rsidRPr="00122F01">
        <w:rPr>
          <w:rFonts w:ascii="Tahoma" w:hAnsi="Tahoma" w:cs="Tahoma"/>
          <w:color w:val="000000" w:themeColor="text1"/>
          <w:sz w:val="24"/>
          <w:szCs w:val="24"/>
        </w:rPr>
        <w:t>,</w:t>
      </w:r>
      <w:r w:rsidRPr="00122F01">
        <w:rPr>
          <w:rFonts w:ascii="Tahoma" w:hAnsi="Tahoma" w:cs="Tahoma"/>
          <w:color w:val="000000" w:themeColor="text1"/>
          <w:sz w:val="24"/>
          <w:szCs w:val="24"/>
        </w:rPr>
        <w:t xml:space="preserve"> należyty stan stawów, w których prowadzona jest h</w:t>
      </w:r>
      <w:r w:rsidR="00CD069A" w:rsidRPr="00122F01">
        <w:rPr>
          <w:rFonts w:ascii="Tahoma" w:hAnsi="Tahoma" w:cs="Tahoma"/>
          <w:color w:val="000000" w:themeColor="text1"/>
          <w:sz w:val="24"/>
          <w:szCs w:val="24"/>
        </w:rPr>
        <w:t>odowla ryb</w:t>
      </w:r>
      <w:r w:rsidR="008B569E" w:rsidRPr="00122F01">
        <w:rPr>
          <w:rFonts w:ascii="Tahoma" w:hAnsi="Tahoma" w:cs="Tahoma"/>
          <w:color w:val="000000" w:themeColor="text1"/>
          <w:sz w:val="24"/>
          <w:szCs w:val="24"/>
        </w:rPr>
        <w:t>.</w:t>
      </w:r>
    </w:p>
    <w:p w:rsidR="00EE4C7F" w:rsidRPr="00122F01" w:rsidRDefault="00E56F4D" w:rsidP="00786C67">
      <w:pPr>
        <w:spacing w:line="360" w:lineRule="auto"/>
        <w:ind w:left="142"/>
        <w:jc w:val="both"/>
        <w:rPr>
          <w:rFonts w:ascii="Tahoma" w:hAnsi="Tahoma" w:cs="Tahoma"/>
          <w:color w:val="000000" w:themeColor="text1"/>
          <w:sz w:val="24"/>
          <w:szCs w:val="24"/>
        </w:rPr>
      </w:pPr>
      <w:r w:rsidRPr="00122F01">
        <w:rPr>
          <w:rFonts w:ascii="Tahoma" w:hAnsi="Tahoma" w:cs="Tahoma"/>
          <w:color w:val="000000" w:themeColor="text1"/>
          <w:sz w:val="24"/>
          <w:szCs w:val="24"/>
        </w:rPr>
        <w:t xml:space="preserve">Rewitalizacja parku w Górkach pozwala ochronić go przed zniszczeniem i dewastacją, zachować walory historyczne tego obszaru, zwiększyć potencjał kulturowy gminy </w:t>
      </w:r>
      <w:r w:rsidR="0058650A" w:rsidRPr="00122F01">
        <w:rPr>
          <w:rFonts w:ascii="Tahoma" w:hAnsi="Tahoma" w:cs="Tahoma"/>
          <w:color w:val="000000" w:themeColor="text1"/>
          <w:sz w:val="24"/>
          <w:szCs w:val="24"/>
        </w:rPr>
        <w:br/>
      </w:r>
      <w:r w:rsidRPr="00122F01">
        <w:rPr>
          <w:rFonts w:ascii="Tahoma" w:hAnsi="Tahoma" w:cs="Tahoma"/>
          <w:color w:val="000000" w:themeColor="text1"/>
          <w:sz w:val="24"/>
          <w:szCs w:val="24"/>
        </w:rPr>
        <w:t>i województwa oraz wpływać na rozwój życia społecznego - edukacji, rekreacji i turystyki</w:t>
      </w:r>
      <w:r w:rsidR="005059F5" w:rsidRPr="00122F01">
        <w:rPr>
          <w:rFonts w:ascii="Tahoma" w:hAnsi="Tahoma" w:cs="Tahoma"/>
          <w:color w:val="000000" w:themeColor="text1"/>
          <w:sz w:val="24"/>
          <w:szCs w:val="24"/>
        </w:rPr>
        <w:t xml:space="preserve">, szczególnie mieszkańców </w:t>
      </w:r>
      <w:r w:rsidR="00215A34" w:rsidRPr="00122F01">
        <w:rPr>
          <w:rFonts w:ascii="Tahoma" w:hAnsi="Tahoma" w:cs="Tahoma"/>
          <w:color w:val="000000" w:themeColor="text1"/>
          <w:sz w:val="24"/>
          <w:szCs w:val="24"/>
        </w:rPr>
        <w:t xml:space="preserve">miasta i gminy Kwidzyn. </w:t>
      </w:r>
    </w:p>
    <w:p w:rsidR="002C708F" w:rsidRPr="007B7C57" w:rsidRDefault="002C708F" w:rsidP="00786C67">
      <w:pPr>
        <w:spacing w:line="360" w:lineRule="auto"/>
        <w:ind w:left="142"/>
        <w:jc w:val="both"/>
        <w:rPr>
          <w:rFonts w:ascii="Tahoma" w:hAnsi="Tahoma" w:cs="Tahoma"/>
          <w:color w:val="FF0000"/>
          <w:sz w:val="16"/>
          <w:szCs w:val="16"/>
        </w:rPr>
      </w:pPr>
    </w:p>
    <w:p w:rsidR="00E56F4D" w:rsidRPr="00122F01" w:rsidRDefault="00E56F4D" w:rsidP="00BA2DE8">
      <w:pPr>
        <w:pStyle w:val="Akapitzlist"/>
        <w:numPr>
          <w:ilvl w:val="0"/>
          <w:numId w:val="8"/>
        </w:numPr>
        <w:spacing w:line="360" w:lineRule="auto"/>
        <w:contextualSpacing/>
        <w:jc w:val="both"/>
        <w:rPr>
          <w:rFonts w:ascii="Tahoma" w:hAnsi="Tahoma" w:cs="Tahoma"/>
          <w:b/>
          <w:bCs/>
          <w:color w:val="000000" w:themeColor="text1"/>
          <w:sz w:val="24"/>
          <w:szCs w:val="24"/>
        </w:rPr>
      </w:pPr>
      <w:r w:rsidRPr="00122F01">
        <w:rPr>
          <w:rFonts w:ascii="Tahoma" w:hAnsi="Tahoma" w:cs="Tahoma"/>
          <w:b/>
          <w:bCs/>
          <w:color w:val="000000" w:themeColor="text1"/>
          <w:sz w:val="24"/>
          <w:szCs w:val="24"/>
        </w:rPr>
        <w:t>Tworzenie warunków sprzyjających aktywności fizycznej i kreowania aktywnego stylu życia mieszkańców Gminy.</w:t>
      </w:r>
    </w:p>
    <w:p w:rsidR="002C708F" w:rsidRPr="007B7C57" w:rsidRDefault="002C708F" w:rsidP="002C708F">
      <w:pPr>
        <w:pStyle w:val="Akapitzlist"/>
        <w:spacing w:line="360" w:lineRule="auto"/>
        <w:ind w:left="360"/>
        <w:contextualSpacing/>
        <w:jc w:val="both"/>
        <w:rPr>
          <w:rFonts w:ascii="Tahoma" w:hAnsi="Tahoma" w:cs="Tahoma"/>
          <w:b/>
          <w:bCs/>
          <w:color w:val="FF0000"/>
          <w:sz w:val="16"/>
          <w:szCs w:val="16"/>
        </w:rPr>
      </w:pPr>
    </w:p>
    <w:p w:rsidR="00564039" w:rsidRPr="00122F01" w:rsidRDefault="00E56F4D" w:rsidP="003D42C6">
      <w:pPr>
        <w:pStyle w:val="Akapitzlist"/>
        <w:numPr>
          <w:ilvl w:val="0"/>
          <w:numId w:val="9"/>
        </w:numPr>
        <w:spacing w:line="360" w:lineRule="auto"/>
        <w:ind w:left="709" w:hanging="283"/>
        <w:contextualSpacing/>
        <w:jc w:val="both"/>
        <w:rPr>
          <w:rFonts w:ascii="Tahoma" w:hAnsi="Tahoma" w:cs="Tahoma"/>
          <w:color w:val="000000" w:themeColor="text1"/>
          <w:sz w:val="24"/>
          <w:szCs w:val="24"/>
        </w:rPr>
      </w:pPr>
      <w:r w:rsidRPr="00122F01">
        <w:rPr>
          <w:rFonts w:ascii="Tahoma" w:hAnsi="Tahoma" w:cs="Tahoma"/>
          <w:color w:val="000000" w:themeColor="text1"/>
          <w:sz w:val="24"/>
          <w:szCs w:val="24"/>
        </w:rPr>
        <w:t>Współpraca WTZ (Fundacji "</w:t>
      </w:r>
      <w:proofErr w:type="spellStart"/>
      <w:r w:rsidRPr="00122F01">
        <w:rPr>
          <w:rFonts w:ascii="Tahoma" w:hAnsi="Tahoma" w:cs="Tahoma"/>
          <w:color w:val="000000" w:themeColor="text1"/>
          <w:sz w:val="24"/>
          <w:szCs w:val="24"/>
        </w:rPr>
        <w:t>Misericordia</w:t>
      </w:r>
      <w:proofErr w:type="spellEnd"/>
      <w:r w:rsidRPr="00122F01">
        <w:rPr>
          <w:rFonts w:ascii="Tahoma" w:hAnsi="Tahoma" w:cs="Tahoma"/>
          <w:color w:val="000000" w:themeColor="text1"/>
          <w:sz w:val="24"/>
          <w:szCs w:val="24"/>
        </w:rPr>
        <w:t>") w wykorzystaniu walorów przyrodniczych, rekreacyjnych oraz edukacyjnych parku do spędzania przez rodziny (szczególnie z miejscowości Górki</w:t>
      </w:r>
      <w:r w:rsidR="00C11BEB" w:rsidRPr="00122F01">
        <w:rPr>
          <w:rFonts w:ascii="Tahoma" w:hAnsi="Tahoma" w:cs="Tahoma"/>
          <w:color w:val="000000" w:themeColor="text1"/>
          <w:sz w:val="24"/>
          <w:szCs w:val="24"/>
        </w:rPr>
        <w:t xml:space="preserve"> i miasta Kwidzyn</w:t>
      </w:r>
      <w:r w:rsidRPr="00122F01">
        <w:rPr>
          <w:rFonts w:ascii="Tahoma" w:hAnsi="Tahoma" w:cs="Tahoma"/>
          <w:color w:val="000000" w:themeColor="text1"/>
          <w:sz w:val="24"/>
          <w:szCs w:val="24"/>
        </w:rPr>
        <w:t>) czasu na świeżym powietrzu.</w:t>
      </w:r>
    </w:p>
    <w:p w:rsidR="009E1F24" w:rsidRPr="00122F01" w:rsidRDefault="00564039" w:rsidP="00122F01">
      <w:pPr>
        <w:pStyle w:val="Akapitzlist"/>
        <w:numPr>
          <w:ilvl w:val="0"/>
          <w:numId w:val="9"/>
        </w:numPr>
        <w:spacing w:line="360" w:lineRule="auto"/>
        <w:ind w:left="709" w:hanging="283"/>
        <w:contextualSpacing/>
        <w:jc w:val="both"/>
        <w:rPr>
          <w:rFonts w:ascii="Tahoma" w:hAnsi="Tahoma" w:cs="Tahoma"/>
          <w:color w:val="000000" w:themeColor="text1"/>
          <w:sz w:val="24"/>
          <w:szCs w:val="24"/>
        </w:rPr>
      </w:pPr>
      <w:r w:rsidRPr="00122F01">
        <w:rPr>
          <w:rFonts w:ascii="Tahoma" w:hAnsi="Tahoma" w:cs="Tahoma"/>
          <w:color w:val="000000" w:themeColor="text1"/>
          <w:sz w:val="24"/>
          <w:szCs w:val="24"/>
        </w:rPr>
        <w:t>D</w:t>
      </w:r>
      <w:r w:rsidR="00E56F4D" w:rsidRPr="00122F01">
        <w:rPr>
          <w:rFonts w:ascii="Tahoma" w:hAnsi="Tahoma" w:cs="Tahoma"/>
          <w:color w:val="000000" w:themeColor="text1"/>
          <w:sz w:val="24"/>
          <w:szCs w:val="24"/>
        </w:rPr>
        <w:t>banie o miejsce rekreacji i wypoczynku (teren na ognisko, fontanna i teren</w:t>
      </w:r>
      <w:r w:rsidR="00747BDC" w:rsidRPr="00122F01">
        <w:rPr>
          <w:rFonts w:ascii="Tahoma" w:hAnsi="Tahoma" w:cs="Tahoma"/>
          <w:color w:val="000000" w:themeColor="text1"/>
          <w:sz w:val="24"/>
          <w:szCs w:val="24"/>
        </w:rPr>
        <w:t>y przyległe do dworku),</w:t>
      </w:r>
      <w:r w:rsidR="00E56F4D" w:rsidRPr="00122F01">
        <w:rPr>
          <w:rFonts w:ascii="Tahoma" w:hAnsi="Tahoma" w:cs="Tahoma"/>
          <w:color w:val="000000" w:themeColor="text1"/>
          <w:sz w:val="24"/>
          <w:szCs w:val="24"/>
        </w:rPr>
        <w:t xml:space="preserve"> ogólnodostępne</w:t>
      </w:r>
      <w:r w:rsidR="00747BDC" w:rsidRPr="00122F01">
        <w:rPr>
          <w:rFonts w:ascii="Tahoma" w:hAnsi="Tahoma" w:cs="Tahoma"/>
          <w:color w:val="000000" w:themeColor="text1"/>
          <w:sz w:val="24"/>
          <w:szCs w:val="24"/>
        </w:rPr>
        <w:t>go</w:t>
      </w:r>
      <w:r w:rsidR="00E56F4D" w:rsidRPr="00122F01">
        <w:rPr>
          <w:rFonts w:ascii="Tahoma" w:hAnsi="Tahoma" w:cs="Tahoma"/>
          <w:color w:val="000000" w:themeColor="text1"/>
          <w:sz w:val="24"/>
          <w:szCs w:val="24"/>
        </w:rPr>
        <w:t xml:space="preserve"> dla mieszkańców.</w:t>
      </w:r>
    </w:p>
    <w:sectPr w:rsidR="009E1F24" w:rsidRPr="00122F01" w:rsidSect="00210CF5">
      <w:footerReference w:type="default" r:id="rId21"/>
      <w:pgSz w:w="11906" w:h="16838"/>
      <w:pgMar w:top="1418" w:right="851"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5491" w:rsidRDefault="00615491">
      <w:r>
        <w:separator/>
      </w:r>
    </w:p>
  </w:endnote>
  <w:endnote w:type="continuationSeparator" w:id="1">
    <w:p w:rsidR="00615491" w:rsidRDefault="0061549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073" w:rsidRDefault="00054D4D">
    <w:pPr>
      <w:pStyle w:val="Stopka"/>
      <w:jc w:val="right"/>
    </w:pPr>
    <w:fldSimple w:instr="PAGE   \* MERGEFORMAT">
      <w:r w:rsidR="000022EC">
        <w:rPr>
          <w:noProof/>
        </w:rPr>
        <w:t>13</w:t>
      </w:r>
    </w:fldSimple>
  </w:p>
  <w:p w:rsidR="00337073" w:rsidRDefault="00337073" w:rsidP="00E2452E">
    <w:pPr>
      <w:pStyle w:val="Stopk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5491" w:rsidRDefault="00615491">
      <w:r>
        <w:separator/>
      </w:r>
    </w:p>
  </w:footnote>
  <w:footnote w:type="continuationSeparator" w:id="1">
    <w:p w:rsidR="00615491" w:rsidRDefault="0061549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4"/>
    <w:multiLevelType w:val="singleLevel"/>
    <w:tmpl w:val="5FA46EC8"/>
    <w:name w:val="WW8Num6"/>
    <w:lvl w:ilvl="0">
      <w:start w:val="1"/>
      <w:numFmt w:val="bullet"/>
      <w:lvlText w:val=""/>
      <w:lvlJc w:val="left"/>
      <w:pPr>
        <w:tabs>
          <w:tab w:val="num" w:pos="-360"/>
        </w:tabs>
        <w:ind w:left="360" w:hanging="360"/>
      </w:pPr>
      <w:rPr>
        <w:rFonts w:ascii="Wingdings" w:hAnsi="Wingdings" w:cs="Wingdings" w:hint="default"/>
        <w:color w:val="auto"/>
      </w:rPr>
    </w:lvl>
  </w:abstractNum>
  <w:abstractNum w:abstractNumId="2">
    <w:nsid w:val="00000005"/>
    <w:multiLevelType w:val="singleLevel"/>
    <w:tmpl w:val="00000005"/>
    <w:name w:val="WW8Num8"/>
    <w:lvl w:ilvl="0">
      <w:start w:val="1"/>
      <w:numFmt w:val="lowerLetter"/>
      <w:lvlText w:val="%1)"/>
      <w:lvlJc w:val="left"/>
      <w:pPr>
        <w:tabs>
          <w:tab w:val="num" w:pos="0"/>
        </w:tabs>
        <w:ind w:left="785" w:hanging="360"/>
      </w:pPr>
      <w:rPr>
        <w:rFonts w:ascii="Tahoma" w:hAnsi="Tahoma" w:cs="Tahoma" w:hint="default"/>
        <w:b w:val="0"/>
        <w:bCs/>
        <w:color w:val="FF0000"/>
        <w:u w:val="none"/>
      </w:rPr>
    </w:lvl>
  </w:abstractNum>
  <w:abstractNum w:abstractNumId="3">
    <w:nsid w:val="0000000B"/>
    <w:multiLevelType w:val="multilevel"/>
    <w:tmpl w:val="CA1ADF20"/>
    <w:name w:val="WW8Num20"/>
    <w:lvl w:ilvl="0">
      <w:start w:val="1"/>
      <w:numFmt w:val="decimal"/>
      <w:lvlText w:val="%1."/>
      <w:lvlJc w:val="left"/>
      <w:pPr>
        <w:tabs>
          <w:tab w:val="num" w:pos="0"/>
        </w:tabs>
        <w:ind w:left="862" w:hanging="360"/>
      </w:pPr>
      <w:rPr>
        <w:rFonts w:ascii="Tahoma" w:hAnsi="Tahoma" w:cs="Tahoma" w:hint="default"/>
        <w:b/>
        <w:bCs/>
        <w:color w:val="000000"/>
        <w:sz w:val="24"/>
        <w:szCs w:val="24"/>
      </w:rPr>
    </w:lvl>
    <w:lvl w:ilvl="1" w:tentative="1">
      <w:start w:val="1"/>
      <w:numFmt w:val="lowerLetter"/>
      <w:lvlText w:val="%2."/>
      <w:lvlJc w:val="left"/>
      <w:pPr>
        <w:ind w:left="1582" w:hanging="360"/>
      </w:pPr>
    </w:lvl>
    <w:lvl w:ilvl="2" w:tentative="1">
      <w:start w:val="1"/>
      <w:numFmt w:val="lowerRoman"/>
      <w:lvlText w:val="%3."/>
      <w:lvlJc w:val="right"/>
      <w:pPr>
        <w:ind w:left="2302" w:hanging="180"/>
      </w:pPr>
    </w:lvl>
    <w:lvl w:ilvl="3" w:tentative="1">
      <w:start w:val="1"/>
      <w:numFmt w:val="decimal"/>
      <w:lvlText w:val="%4."/>
      <w:lvlJc w:val="left"/>
      <w:pPr>
        <w:ind w:left="3022" w:hanging="360"/>
      </w:pPr>
    </w:lvl>
    <w:lvl w:ilvl="4" w:tentative="1">
      <w:start w:val="1"/>
      <w:numFmt w:val="lowerLetter"/>
      <w:lvlText w:val="%5."/>
      <w:lvlJc w:val="left"/>
      <w:pPr>
        <w:ind w:left="3742" w:hanging="360"/>
      </w:pPr>
    </w:lvl>
    <w:lvl w:ilvl="5" w:tentative="1">
      <w:start w:val="1"/>
      <w:numFmt w:val="lowerRoman"/>
      <w:lvlText w:val="%6."/>
      <w:lvlJc w:val="right"/>
      <w:pPr>
        <w:ind w:left="4462" w:hanging="180"/>
      </w:pPr>
    </w:lvl>
    <w:lvl w:ilvl="6" w:tentative="1">
      <w:start w:val="1"/>
      <w:numFmt w:val="decimal"/>
      <w:lvlText w:val="%7."/>
      <w:lvlJc w:val="left"/>
      <w:pPr>
        <w:ind w:left="5182" w:hanging="360"/>
      </w:pPr>
    </w:lvl>
    <w:lvl w:ilvl="7" w:tentative="1">
      <w:start w:val="1"/>
      <w:numFmt w:val="lowerLetter"/>
      <w:lvlText w:val="%8."/>
      <w:lvlJc w:val="left"/>
      <w:pPr>
        <w:ind w:left="5902" w:hanging="360"/>
      </w:pPr>
    </w:lvl>
    <w:lvl w:ilvl="8" w:tentative="1">
      <w:start w:val="1"/>
      <w:numFmt w:val="lowerRoman"/>
      <w:lvlText w:val="%9."/>
      <w:lvlJc w:val="right"/>
      <w:pPr>
        <w:ind w:left="6622" w:hanging="180"/>
      </w:pPr>
    </w:lvl>
  </w:abstractNum>
  <w:abstractNum w:abstractNumId="4">
    <w:nsid w:val="0000000F"/>
    <w:multiLevelType w:val="singleLevel"/>
    <w:tmpl w:val="0000000F"/>
    <w:name w:val="WW8Num28"/>
    <w:lvl w:ilvl="0">
      <w:start w:val="1"/>
      <w:numFmt w:val="bullet"/>
      <w:lvlText w:val=""/>
      <w:lvlJc w:val="left"/>
      <w:pPr>
        <w:tabs>
          <w:tab w:val="num" w:pos="360"/>
        </w:tabs>
        <w:ind w:left="360" w:hanging="360"/>
      </w:pPr>
      <w:rPr>
        <w:rFonts w:ascii="Wingdings" w:hAnsi="Wingdings" w:cs="Wingdings" w:hint="default"/>
        <w:color w:val="auto"/>
        <w:sz w:val="24"/>
        <w:szCs w:val="24"/>
      </w:rPr>
    </w:lvl>
  </w:abstractNum>
  <w:abstractNum w:abstractNumId="5">
    <w:nsid w:val="02076C9C"/>
    <w:multiLevelType w:val="hybridMultilevel"/>
    <w:tmpl w:val="CEBCA4C0"/>
    <w:lvl w:ilvl="0" w:tplc="0415000B">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6A3513B"/>
    <w:multiLevelType w:val="hybridMultilevel"/>
    <w:tmpl w:val="A336EEA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8ED1B16"/>
    <w:multiLevelType w:val="hybridMultilevel"/>
    <w:tmpl w:val="389AF62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90F29F4"/>
    <w:multiLevelType w:val="hybridMultilevel"/>
    <w:tmpl w:val="F792651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C4B5D14"/>
    <w:multiLevelType w:val="hybridMultilevel"/>
    <w:tmpl w:val="4AC86C6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nsid w:val="0F347687"/>
    <w:multiLevelType w:val="hybridMultilevel"/>
    <w:tmpl w:val="E74625D4"/>
    <w:lvl w:ilvl="0" w:tplc="7DAA86AC">
      <w:start w:val="1"/>
      <w:numFmt w:val="decimal"/>
      <w:lvlText w:val="%1)"/>
      <w:lvlJc w:val="left"/>
      <w:pPr>
        <w:ind w:left="2629"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0792DC5"/>
    <w:multiLevelType w:val="hybridMultilevel"/>
    <w:tmpl w:val="56E86456"/>
    <w:lvl w:ilvl="0" w:tplc="0415000B">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2">
    <w:nsid w:val="18F81E98"/>
    <w:multiLevelType w:val="hybridMultilevel"/>
    <w:tmpl w:val="9E825BE4"/>
    <w:lvl w:ilvl="0" w:tplc="0415000F">
      <w:start w:val="8"/>
      <w:numFmt w:val="decimal"/>
      <w:lvlText w:val="%1."/>
      <w:lvlJc w:val="left"/>
      <w:pPr>
        <w:ind w:left="720" w:hanging="360"/>
      </w:pPr>
      <w:rPr>
        <w:rFonts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A2F2855"/>
    <w:multiLevelType w:val="hybridMultilevel"/>
    <w:tmpl w:val="EC4A5C20"/>
    <w:lvl w:ilvl="0" w:tplc="0415000B">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4">
    <w:nsid w:val="1B2A5ED6"/>
    <w:multiLevelType w:val="multilevel"/>
    <w:tmpl w:val="281066C4"/>
    <w:lvl w:ilvl="0">
      <w:start w:val="2"/>
      <w:numFmt w:val="lowerLetter"/>
      <w:lvlText w:val="%1)"/>
      <w:lvlJc w:val="left"/>
      <w:pPr>
        <w:tabs>
          <w:tab w:val="num" w:pos="540"/>
        </w:tabs>
        <w:ind w:left="540" w:hanging="360"/>
      </w:pPr>
      <w:rPr>
        <w:b w:val="0"/>
        <w:bCs w:val="0"/>
      </w:r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15">
    <w:nsid w:val="1DDD5EBE"/>
    <w:multiLevelType w:val="hybridMultilevel"/>
    <w:tmpl w:val="76E0FE0E"/>
    <w:lvl w:ilvl="0" w:tplc="067629A2">
      <w:start w:val="11"/>
      <w:numFmt w:val="decimal"/>
      <w:lvlText w:val="%1."/>
      <w:lvlJc w:val="left"/>
      <w:pPr>
        <w:ind w:left="900" w:hanging="360"/>
      </w:pPr>
      <w:rPr>
        <w:rFonts w:hint="default"/>
        <w:u w:val="none"/>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6">
    <w:nsid w:val="1E252D1F"/>
    <w:multiLevelType w:val="hybridMultilevel"/>
    <w:tmpl w:val="9A30A9A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6053EEB"/>
    <w:multiLevelType w:val="hybridMultilevel"/>
    <w:tmpl w:val="526A334E"/>
    <w:lvl w:ilvl="0" w:tplc="04150011">
      <w:start w:val="4"/>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9F25417"/>
    <w:multiLevelType w:val="hybridMultilevel"/>
    <w:tmpl w:val="B91E3ECA"/>
    <w:lvl w:ilvl="0" w:tplc="FA82F66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D5D7B76"/>
    <w:multiLevelType w:val="hybridMultilevel"/>
    <w:tmpl w:val="501A4BF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25C323B"/>
    <w:multiLevelType w:val="multilevel"/>
    <w:tmpl w:val="6B562F7A"/>
    <w:lvl w:ilvl="0">
      <w:start w:val="1"/>
      <w:numFmt w:val="bullet"/>
      <w:lvlText w:val=""/>
      <w:lvlJc w:val="left"/>
      <w:pPr>
        <w:tabs>
          <w:tab w:val="num" w:pos="360"/>
        </w:tabs>
        <w:ind w:left="360" w:hanging="360"/>
      </w:pPr>
      <w:rPr>
        <w:rFonts w:ascii="Wingdings" w:hAnsi="Wingdings" w:cs="Wingdings" w:hint="default"/>
        <w:color w:val="auto"/>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1">
    <w:nsid w:val="33463E5E"/>
    <w:multiLevelType w:val="hybridMultilevel"/>
    <w:tmpl w:val="C9DA31E8"/>
    <w:lvl w:ilvl="0" w:tplc="04150001">
      <w:start w:val="1"/>
      <w:numFmt w:val="bullet"/>
      <w:lvlText w:val=""/>
      <w:lvlJc w:val="left"/>
      <w:pPr>
        <w:ind w:left="784" w:hanging="360"/>
      </w:pPr>
      <w:rPr>
        <w:rFonts w:ascii="Symbol" w:hAnsi="Symbol" w:hint="default"/>
      </w:rPr>
    </w:lvl>
    <w:lvl w:ilvl="1" w:tplc="04150003" w:tentative="1">
      <w:start w:val="1"/>
      <w:numFmt w:val="bullet"/>
      <w:lvlText w:val="o"/>
      <w:lvlJc w:val="left"/>
      <w:pPr>
        <w:ind w:left="1504" w:hanging="360"/>
      </w:pPr>
      <w:rPr>
        <w:rFonts w:ascii="Courier New" w:hAnsi="Courier New" w:cs="Courier New" w:hint="default"/>
      </w:rPr>
    </w:lvl>
    <w:lvl w:ilvl="2" w:tplc="04150005" w:tentative="1">
      <w:start w:val="1"/>
      <w:numFmt w:val="bullet"/>
      <w:lvlText w:val=""/>
      <w:lvlJc w:val="left"/>
      <w:pPr>
        <w:ind w:left="2224" w:hanging="360"/>
      </w:pPr>
      <w:rPr>
        <w:rFonts w:ascii="Wingdings" w:hAnsi="Wingdings" w:hint="default"/>
      </w:rPr>
    </w:lvl>
    <w:lvl w:ilvl="3" w:tplc="04150001" w:tentative="1">
      <w:start w:val="1"/>
      <w:numFmt w:val="bullet"/>
      <w:lvlText w:val=""/>
      <w:lvlJc w:val="left"/>
      <w:pPr>
        <w:ind w:left="2944" w:hanging="360"/>
      </w:pPr>
      <w:rPr>
        <w:rFonts w:ascii="Symbol" w:hAnsi="Symbol" w:hint="default"/>
      </w:rPr>
    </w:lvl>
    <w:lvl w:ilvl="4" w:tplc="04150003" w:tentative="1">
      <w:start w:val="1"/>
      <w:numFmt w:val="bullet"/>
      <w:lvlText w:val="o"/>
      <w:lvlJc w:val="left"/>
      <w:pPr>
        <w:ind w:left="3664" w:hanging="360"/>
      </w:pPr>
      <w:rPr>
        <w:rFonts w:ascii="Courier New" w:hAnsi="Courier New" w:cs="Courier New" w:hint="default"/>
      </w:rPr>
    </w:lvl>
    <w:lvl w:ilvl="5" w:tplc="04150005" w:tentative="1">
      <w:start w:val="1"/>
      <w:numFmt w:val="bullet"/>
      <w:lvlText w:val=""/>
      <w:lvlJc w:val="left"/>
      <w:pPr>
        <w:ind w:left="4384" w:hanging="360"/>
      </w:pPr>
      <w:rPr>
        <w:rFonts w:ascii="Wingdings" w:hAnsi="Wingdings" w:hint="default"/>
      </w:rPr>
    </w:lvl>
    <w:lvl w:ilvl="6" w:tplc="04150001" w:tentative="1">
      <w:start w:val="1"/>
      <w:numFmt w:val="bullet"/>
      <w:lvlText w:val=""/>
      <w:lvlJc w:val="left"/>
      <w:pPr>
        <w:ind w:left="5104" w:hanging="360"/>
      </w:pPr>
      <w:rPr>
        <w:rFonts w:ascii="Symbol" w:hAnsi="Symbol" w:hint="default"/>
      </w:rPr>
    </w:lvl>
    <w:lvl w:ilvl="7" w:tplc="04150003" w:tentative="1">
      <w:start w:val="1"/>
      <w:numFmt w:val="bullet"/>
      <w:lvlText w:val="o"/>
      <w:lvlJc w:val="left"/>
      <w:pPr>
        <w:ind w:left="5824" w:hanging="360"/>
      </w:pPr>
      <w:rPr>
        <w:rFonts w:ascii="Courier New" w:hAnsi="Courier New" w:cs="Courier New" w:hint="default"/>
      </w:rPr>
    </w:lvl>
    <w:lvl w:ilvl="8" w:tplc="04150005" w:tentative="1">
      <w:start w:val="1"/>
      <w:numFmt w:val="bullet"/>
      <w:lvlText w:val=""/>
      <w:lvlJc w:val="left"/>
      <w:pPr>
        <w:ind w:left="6544" w:hanging="360"/>
      </w:pPr>
      <w:rPr>
        <w:rFonts w:ascii="Wingdings" w:hAnsi="Wingdings" w:hint="default"/>
      </w:rPr>
    </w:lvl>
  </w:abstractNum>
  <w:abstractNum w:abstractNumId="22">
    <w:nsid w:val="35803E34"/>
    <w:multiLevelType w:val="hybridMultilevel"/>
    <w:tmpl w:val="08E81FAC"/>
    <w:lvl w:ilvl="0" w:tplc="0415000B">
      <w:start w:val="1"/>
      <w:numFmt w:val="bullet"/>
      <w:lvlText w:val=""/>
      <w:lvlJc w:val="left"/>
      <w:pPr>
        <w:ind w:left="784" w:hanging="360"/>
      </w:pPr>
      <w:rPr>
        <w:rFonts w:ascii="Wingdings" w:hAnsi="Wingdings" w:hint="default"/>
      </w:rPr>
    </w:lvl>
    <w:lvl w:ilvl="1" w:tplc="04150003" w:tentative="1">
      <w:start w:val="1"/>
      <w:numFmt w:val="bullet"/>
      <w:lvlText w:val="o"/>
      <w:lvlJc w:val="left"/>
      <w:pPr>
        <w:ind w:left="1504" w:hanging="360"/>
      </w:pPr>
      <w:rPr>
        <w:rFonts w:ascii="Courier New" w:hAnsi="Courier New" w:cs="Courier New" w:hint="default"/>
      </w:rPr>
    </w:lvl>
    <w:lvl w:ilvl="2" w:tplc="04150005" w:tentative="1">
      <w:start w:val="1"/>
      <w:numFmt w:val="bullet"/>
      <w:lvlText w:val=""/>
      <w:lvlJc w:val="left"/>
      <w:pPr>
        <w:ind w:left="2224" w:hanging="360"/>
      </w:pPr>
      <w:rPr>
        <w:rFonts w:ascii="Wingdings" w:hAnsi="Wingdings" w:hint="default"/>
      </w:rPr>
    </w:lvl>
    <w:lvl w:ilvl="3" w:tplc="04150001" w:tentative="1">
      <w:start w:val="1"/>
      <w:numFmt w:val="bullet"/>
      <w:lvlText w:val=""/>
      <w:lvlJc w:val="left"/>
      <w:pPr>
        <w:ind w:left="2944" w:hanging="360"/>
      </w:pPr>
      <w:rPr>
        <w:rFonts w:ascii="Symbol" w:hAnsi="Symbol" w:hint="default"/>
      </w:rPr>
    </w:lvl>
    <w:lvl w:ilvl="4" w:tplc="04150003" w:tentative="1">
      <w:start w:val="1"/>
      <w:numFmt w:val="bullet"/>
      <w:lvlText w:val="o"/>
      <w:lvlJc w:val="left"/>
      <w:pPr>
        <w:ind w:left="3664" w:hanging="360"/>
      </w:pPr>
      <w:rPr>
        <w:rFonts w:ascii="Courier New" w:hAnsi="Courier New" w:cs="Courier New" w:hint="default"/>
      </w:rPr>
    </w:lvl>
    <w:lvl w:ilvl="5" w:tplc="04150005" w:tentative="1">
      <w:start w:val="1"/>
      <w:numFmt w:val="bullet"/>
      <w:lvlText w:val=""/>
      <w:lvlJc w:val="left"/>
      <w:pPr>
        <w:ind w:left="4384" w:hanging="360"/>
      </w:pPr>
      <w:rPr>
        <w:rFonts w:ascii="Wingdings" w:hAnsi="Wingdings" w:hint="default"/>
      </w:rPr>
    </w:lvl>
    <w:lvl w:ilvl="6" w:tplc="04150001" w:tentative="1">
      <w:start w:val="1"/>
      <w:numFmt w:val="bullet"/>
      <w:lvlText w:val=""/>
      <w:lvlJc w:val="left"/>
      <w:pPr>
        <w:ind w:left="5104" w:hanging="360"/>
      </w:pPr>
      <w:rPr>
        <w:rFonts w:ascii="Symbol" w:hAnsi="Symbol" w:hint="default"/>
      </w:rPr>
    </w:lvl>
    <w:lvl w:ilvl="7" w:tplc="04150003" w:tentative="1">
      <w:start w:val="1"/>
      <w:numFmt w:val="bullet"/>
      <w:lvlText w:val="o"/>
      <w:lvlJc w:val="left"/>
      <w:pPr>
        <w:ind w:left="5824" w:hanging="360"/>
      </w:pPr>
      <w:rPr>
        <w:rFonts w:ascii="Courier New" w:hAnsi="Courier New" w:cs="Courier New" w:hint="default"/>
      </w:rPr>
    </w:lvl>
    <w:lvl w:ilvl="8" w:tplc="04150005" w:tentative="1">
      <w:start w:val="1"/>
      <w:numFmt w:val="bullet"/>
      <w:lvlText w:val=""/>
      <w:lvlJc w:val="left"/>
      <w:pPr>
        <w:ind w:left="6544" w:hanging="360"/>
      </w:pPr>
      <w:rPr>
        <w:rFonts w:ascii="Wingdings" w:hAnsi="Wingdings" w:hint="default"/>
      </w:rPr>
    </w:lvl>
  </w:abstractNum>
  <w:abstractNum w:abstractNumId="23">
    <w:nsid w:val="3A131C8C"/>
    <w:multiLevelType w:val="multilevel"/>
    <w:tmpl w:val="D7046DB0"/>
    <w:lvl w:ilvl="0">
      <w:start w:val="1"/>
      <w:numFmt w:val="decimal"/>
      <w:lvlText w:val="%1."/>
      <w:lvlJc w:val="left"/>
      <w:pPr>
        <w:tabs>
          <w:tab w:val="num" w:pos="0"/>
        </w:tabs>
        <w:ind w:left="475" w:hanging="360"/>
      </w:pPr>
      <w:rPr>
        <w:b/>
      </w:rPr>
    </w:lvl>
    <w:lvl w:ilvl="1">
      <w:start w:val="1"/>
      <w:numFmt w:val="lowerLetter"/>
      <w:lvlText w:val="%2."/>
      <w:lvlJc w:val="left"/>
      <w:pPr>
        <w:tabs>
          <w:tab w:val="num" w:pos="0"/>
        </w:tabs>
        <w:ind w:left="1195" w:hanging="360"/>
      </w:pPr>
    </w:lvl>
    <w:lvl w:ilvl="2">
      <w:start w:val="1"/>
      <w:numFmt w:val="lowerRoman"/>
      <w:lvlText w:val="%3."/>
      <w:lvlJc w:val="right"/>
      <w:pPr>
        <w:tabs>
          <w:tab w:val="num" w:pos="0"/>
        </w:tabs>
        <w:ind w:left="1915" w:hanging="180"/>
      </w:pPr>
    </w:lvl>
    <w:lvl w:ilvl="3">
      <w:start w:val="1"/>
      <w:numFmt w:val="decimal"/>
      <w:lvlText w:val="%4."/>
      <w:lvlJc w:val="left"/>
      <w:pPr>
        <w:tabs>
          <w:tab w:val="num" w:pos="0"/>
        </w:tabs>
        <w:ind w:left="2635" w:hanging="360"/>
      </w:pPr>
    </w:lvl>
    <w:lvl w:ilvl="4">
      <w:start w:val="1"/>
      <w:numFmt w:val="lowerLetter"/>
      <w:lvlText w:val="%5."/>
      <w:lvlJc w:val="left"/>
      <w:pPr>
        <w:tabs>
          <w:tab w:val="num" w:pos="0"/>
        </w:tabs>
        <w:ind w:left="3355" w:hanging="360"/>
      </w:pPr>
    </w:lvl>
    <w:lvl w:ilvl="5">
      <w:start w:val="1"/>
      <w:numFmt w:val="lowerRoman"/>
      <w:lvlText w:val="%6."/>
      <w:lvlJc w:val="right"/>
      <w:pPr>
        <w:tabs>
          <w:tab w:val="num" w:pos="0"/>
        </w:tabs>
        <w:ind w:left="4075" w:hanging="180"/>
      </w:pPr>
    </w:lvl>
    <w:lvl w:ilvl="6">
      <w:start w:val="1"/>
      <w:numFmt w:val="decimal"/>
      <w:lvlText w:val="%7."/>
      <w:lvlJc w:val="left"/>
      <w:pPr>
        <w:tabs>
          <w:tab w:val="num" w:pos="0"/>
        </w:tabs>
        <w:ind w:left="4795" w:hanging="360"/>
      </w:pPr>
    </w:lvl>
    <w:lvl w:ilvl="7">
      <w:start w:val="1"/>
      <w:numFmt w:val="lowerLetter"/>
      <w:lvlText w:val="%8."/>
      <w:lvlJc w:val="left"/>
      <w:pPr>
        <w:tabs>
          <w:tab w:val="num" w:pos="0"/>
        </w:tabs>
        <w:ind w:left="5515" w:hanging="360"/>
      </w:pPr>
    </w:lvl>
    <w:lvl w:ilvl="8">
      <w:start w:val="1"/>
      <w:numFmt w:val="lowerRoman"/>
      <w:lvlText w:val="%9."/>
      <w:lvlJc w:val="right"/>
      <w:pPr>
        <w:tabs>
          <w:tab w:val="num" w:pos="0"/>
        </w:tabs>
        <w:ind w:left="6235" w:hanging="180"/>
      </w:pPr>
    </w:lvl>
  </w:abstractNum>
  <w:abstractNum w:abstractNumId="24">
    <w:nsid w:val="3E534827"/>
    <w:multiLevelType w:val="hybridMultilevel"/>
    <w:tmpl w:val="04A0E298"/>
    <w:lvl w:ilvl="0" w:tplc="E278CF5E">
      <w:start w:val="2"/>
      <w:numFmt w:val="upperRoman"/>
      <w:lvlText w:val="%1."/>
      <w:lvlJc w:val="left"/>
      <w:pPr>
        <w:ind w:left="1080" w:hanging="720"/>
      </w:pPr>
      <w:rPr>
        <w:rFonts w:hint="default"/>
        <w:b w:val="0"/>
        <w:color w:val="FF000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06652CE"/>
    <w:multiLevelType w:val="hybridMultilevel"/>
    <w:tmpl w:val="71649C88"/>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26">
    <w:nsid w:val="45742A6E"/>
    <w:multiLevelType w:val="hybridMultilevel"/>
    <w:tmpl w:val="67220F5C"/>
    <w:lvl w:ilvl="0" w:tplc="04150017">
      <w:start w:val="15"/>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58B22AA"/>
    <w:multiLevelType w:val="hybridMultilevel"/>
    <w:tmpl w:val="FF5E3CC4"/>
    <w:lvl w:ilvl="0" w:tplc="0415000B">
      <w:start w:val="1"/>
      <w:numFmt w:val="bullet"/>
      <w:lvlText w:val=""/>
      <w:lvlJc w:val="left"/>
      <w:pPr>
        <w:ind w:left="795" w:hanging="360"/>
      </w:pPr>
      <w:rPr>
        <w:rFonts w:ascii="Wingdings" w:hAnsi="Wingdings"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28">
    <w:nsid w:val="45CB2EB9"/>
    <w:multiLevelType w:val="hybridMultilevel"/>
    <w:tmpl w:val="66E2838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nsid w:val="48AF32D2"/>
    <w:multiLevelType w:val="hybridMultilevel"/>
    <w:tmpl w:val="57667D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AA61194"/>
    <w:multiLevelType w:val="hybridMultilevel"/>
    <w:tmpl w:val="FAD68BD2"/>
    <w:lvl w:ilvl="0" w:tplc="9220504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B721440"/>
    <w:multiLevelType w:val="hybridMultilevel"/>
    <w:tmpl w:val="098CB08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D3A5EE1"/>
    <w:multiLevelType w:val="hybridMultilevel"/>
    <w:tmpl w:val="70DABE44"/>
    <w:lvl w:ilvl="0" w:tplc="3DA66942">
      <w:start w:val="1"/>
      <w:numFmt w:val="upperRoman"/>
      <w:lvlText w:val="%1."/>
      <w:lvlJc w:val="left"/>
      <w:pPr>
        <w:ind w:left="1080" w:hanging="720"/>
      </w:pPr>
      <w:rPr>
        <w:rFonts w:hint="default"/>
        <w:b w:val="0"/>
        <w:color w:val="FF000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4EAD02A7"/>
    <w:multiLevelType w:val="hybridMultilevel"/>
    <w:tmpl w:val="F3A45F04"/>
    <w:lvl w:ilvl="0" w:tplc="0415000B">
      <w:start w:val="1"/>
      <w:numFmt w:val="bullet"/>
      <w:lvlText w:val=""/>
      <w:lvlJc w:val="left"/>
      <w:pPr>
        <w:tabs>
          <w:tab w:val="num" w:pos="720"/>
        </w:tabs>
        <w:ind w:left="720" w:hanging="360"/>
      </w:pPr>
      <w:rPr>
        <w:rFonts w:ascii="Wingdings" w:hAnsi="Wingdings" w:cs="Wingdings" w:hint="default"/>
      </w:rPr>
    </w:lvl>
    <w:lvl w:ilvl="1" w:tplc="0415000D">
      <w:start w:val="1"/>
      <w:numFmt w:val="bullet"/>
      <w:lvlText w:val=""/>
      <w:lvlJc w:val="left"/>
      <w:pPr>
        <w:tabs>
          <w:tab w:val="num" w:pos="1440"/>
        </w:tabs>
        <w:ind w:left="1440" w:hanging="360"/>
      </w:pPr>
      <w:rPr>
        <w:rFonts w:ascii="Wingdings" w:hAnsi="Wingdings" w:cs="Wingdings"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4">
    <w:nsid w:val="4F925C92"/>
    <w:multiLevelType w:val="hybridMultilevel"/>
    <w:tmpl w:val="1F4AA88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35415C9"/>
    <w:multiLevelType w:val="hybridMultilevel"/>
    <w:tmpl w:val="965CBDB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56511EEA"/>
    <w:multiLevelType w:val="hybridMultilevel"/>
    <w:tmpl w:val="749E583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573D133C"/>
    <w:multiLevelType w:val="hybridMultilevel"/>
    <w:tmpl w:val="9B687FA8"/>
    <w:lvl w:ilvl="0" w:tplc="56E4E28C">
      <w:start w:val="1"/>
      <w:numFmt w:val="upperRoman"/>
      <w:lvlText w:val="%1."/>
      <w:lvlJc w:val="left"/>
      <w:pPr>
        <w:ind w:left="1080" w:hanging="72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DBF4506"/>
    <w:multiLevelType w:val="hybridMultilevel"/>
    <w:tmpl w:val="874E42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3A507D8"/>
    <w:multiLevelType w:val="hybridMultilevel"/>
    <w:tmpl w:val="3B80F278"/>
    <w:lvl w:ilvl="0" w:tplc="0415000B">
      <w:start w:val="1"/>
      <w:numFmt w:val="bullet"/>
      <w:lvlText w:val=""/>
      <w:lvlJc w:val="left"/>
      <w:pPr>
        <w:ind w:left="1211"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nsid w:val="65930013"/>
    <w:multiLevelType w:val="hybridMultilevel"/>
    <w:tmpl w:val="C4744818"/>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68863967"/>
    <w:multiLevelType w:val="hybridMultilevel"/>
    <w:tmpl w:val="A4723C66"/>
    <w:lvl w:ilvl="0" w:tplc="0415000B">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42">
    <w:nsid w:val="6A2E35A4"/>
    <w:multiLevelType w:val="hybridMultilevel"/>
    <w:tmpl w:val="40C2C0F2"/>
    <w:lvl w:ilvl="0" w:tplc="0415000B">
      <w:start w:val="1"/>
      <w:numFmt w:val="bullet"/>
      <w:lvlText w:val=""/>
      <w:lvlJc w:val="left"/>
      <w:pPr>
        <w:tabs>
          <w:tab w:val="num" w:pos="1080"/>
        </w:tabs>
        <w:ind w:left="108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3">
    <w:nsid w:val="6AB86495"/>
    <w:multiLevelType w:val="multilevel"/>
    <w:tmpl w:val="CC76824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
    <w:nsid w:val="6BAF56E1"/>
    <w:multiLevelType w:val="hybridMultilevel"/>
    <w:tmpl w:val="9C6680D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20C0C1E"/>
    <w:multiLevelType w:val="hybridMultilevel"/>
    <w:tmpl w:val="0D1C5A62"/>
    <w:lvl w:ilvl="0" w:tplc="DE16882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729800B6"/>
    <w:multiLevelType w:val="hybridMultilevel"/>
    <w:tmpl w:val="106A2C26"/>
    <w:lvl w:ilvl="0" w:tplc="0415000F">
      <w:start w:val="1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74065A4C"/>
    <w:multiLevelType w:val="hybridMultilevel"/>
    <w:tmpl w:val="F028CA62"/>
    <w:lvl w:ilvl="0" w:tplc="1A5693F0">
      <w:start w:val="2"/>
      <w:numFmt w:val="decimal"/>
      <w:lvlText w:val="%1."/>
      <w:lvlJc w:val="left"/>
      <w:pPr>
        <w:ind w:left="540" w:hanging="360"/>
      </w:pPr>
      <w:rPr>
        <w:rFonts w:hint="default"/>
        <w:u w:val="none"/>
      </w:rPr>
    </w:lvl>
    <w:lvl w:ilvl="1" w:tplc="04150019" w:tentative="1">
      <w:start w:val="1"/>
      <w:numFmt w:val="lowerLetter"/>
      <w:lvlText w:val="%2."/>
      <w:lvlJc w:val="left"/>
      <w:pPr>
        <w:ind w:left="1260" w:hanging="360"/>
      </w:pPr>
    </w:lvl>
    <w:lvl w:ilvl="2" w:tplc="0415001B" w:tentative="1">
      <w:start w:val="1"/>
      <w:numFmt w:val="lowerRoman"/>
      <w:lvlText w:val="%3."/>
      <w:lvlJc w:val="right"/>
      <w:pPr>
        <w:ind w:left="1980" w:hanging="180"/>
      </w:pPr>
    </w:lvl>
    <w:lvl w:ilvl="3" w:tplc="0415000F" w:tentative="1">
      <w:start w:val="1"/>
      <w:numFmt w:val="decimal"/>
      <w:lvlText w:val="%4."/>
      <w:lvlJc w:val="left"/>
      <w:pPr>
        <w:ind w:left="2700" w:hanging="360"/>
      </w:pPr>
    </w:lvl>
    <w:lvl w:ilvl="4" w:tplc="04150019" w:tentative="1">
      <w:start w:val="1"/>
      <w:numFmt w:val="lowerLetter"/>
      <w:lvlText w:val="%5."/>
      <w:lvlJc w:val="left"/>
      <w:pPr>
        <w:ind w:left="3420" w:hanging="360"/>
      </w:pPr>
    </w:lvl>
    <w:lvl w:ilvl="5" w:tplc="0415001B" w:tentative="1">
      <w:start w:val="1"/>
      <w:numFmt w:val="lowerRoman"/>
      <w:lvlText w:val="%6."/>
      <w:lvlJc w:val="right"/>
      <w:pPr>
        <w:ind w:left="4140" w:hanging="180"/>
      </w:pPr>
    </w:lvl>
    <w:lvl w:ilvl="6" w:tplc="0415000F" w:tentative="1">
      <w:start w:val="1"/>
      <w:numFmt w:val="decimal"/>
      <w:lvlText w:val="%7."/>
      <w:lvlJc w:val="left"/>
      <w:pPr>
        <w:ind w:left="4860" w:hanging="360"/>
      </w:pPr>
    </w:lvl>
    <w:lvl w:ilvl="7" w:tplc="04150019" w:tentative="1">
      <w:start w:val="1"/>
      <w:numFmt w:val="lowerLetter"/>
      <w:lvlText w:val="%8."/>
      <w:lvlJc w:val="left"/>
      <w:pPr>
        <w:ind w:left="5580" w:hanging="360"/>
      </w:pPr>
    </w:lvl>
    <w:lvl w:ilvl="8" w:tplc="0415001B" w:tentative="1">
      <w:start w:val="1"/>
      <w:numFmt w:val="lowerRoman"/>
      <w:lvlText w:val="%9."/>
      <w:lvlJc w:val="right"/>
      <w:pPr>
        <w:ind w:left="6300" w:hanging="180"/>
      </w:pPr>
    </w:lvl>
  </w:abstractNum>
  <w:abstractNum w:abstractNumId="48">
    <w:nsid w:val="750A5377"/>
    <w:multiLevelType w:val="hybridMultilevel"/>
    <w:tmpl w:val="021A1678"/>
    <w:lvl w:ilvl="0" w:tplc="0415000F">
      <w:start w:val="12"/>
      <w:numFmt w:val="decimal"/>
      <w:lvlText w:val="%1."/>
      <w:lvlJc w:val="left"/>
      <w:pPr>
        <w:ind w:left="720" w:hanging="360"/>
      </w:pPr>
      <w:rPr>
        <w:rFonts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77C51B7B"/>
    <w:multiLevelType w:val="hybridMultilevel"/>
    <w:tmpl w:val="ECD64C36"/>
    <w:lvl w:ilvl="0" w:tplc="22C89EBA">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78AA5F81"/>
    <w:multiLevelType w:val="hybridMultilevel"/>
    <w:tmpl w:val="04E64544"/>
    <w:lvl w:ilvl="0" w:tplc="0415000B">
      <w:start w:val="1"/>
      <w:numFmt w:val="bullet"/>
      <w:lvlText w:val=""/>
      <w:lvlJc w:val="left"/>
      <w:pPr>
        <w:ind w:left="1325" w:hanging="360"/>
      </w:pPr>
      <w:rPr>
        <w:rFonts w:ascii="Wingdings" w:hAnsi="Wingdings" w:hint="default"/>
      </w:rPr>
    </w:lvl>
    <w:lvl w:ilvl="1" w:tplc="04150003" w:tentative="1">
      <w:start w:val="1"/>
      <w:numFmt w:val="bullet"/>
      <w:lvlText w:val="o"/>
      <w:lvlJc w:val="left"/>
      <w:pPr>
        <w:ind w:left="2045" w:hanging="360"/>
      </w:pPr>
      <w:rPr>
        <w:rFonts w:ascii="Courier New" w:hAnsi="Courier New" w:cs="Courier New" w:hint="default"/>
      </w:rPr>
    </w:lvl>
    <w:lvl w:ilvl="2" w:tplc="04150005" w:tentative="1">
      <w:start w:val="1"/>
      <w:numFmt w:val="bullet"/>
      <w:lvlText w:val=""/>
      <w:lvlJc w:val="left"/>
      <w:pPr>
        <w:ind w:left="2765" w:hanging="360"/>
      </w:pPr>
      <w:rPr>
        <w:rFonts w:ascii="Wingdings" w:hAnsi="Wingdings" w:hint="default"/>
      </w:rPr>
    </w:lvl>
    <w:lvl w:ilvl="3" w:tplc="04150001" w:tentative="1">
      <w:start w:val="1"/>
      <w:numFmt w:val="bullet"/>
      <w:lvlText w:val=""/>
      <w:lvlJc w:val="left"/>
      <w:pPr>
        <w:ind w:left="3485" w:hanging="360"/>
      </w:pPr>
      <w:rPr>
        <w:rFonts w:ascii="Symbol" w:hAnsi="Symbol" w:hint="default"/>
      </w:rPr>
    </w:lvl>
    <w:lvl w:ilvl="4" w:tplc="04150003" w:tentative="1">
      <w:start w:val="1"/>
      <w:numFmt w:val="bullet"/>
      <w:lvlText w:val="o"/>
      <w:lvlJc w:val="left"/>
      <w:pPr>
        <w:ind w:left="4205" w:hanging="360"/>
      </w:pPr>
      <w:rPr>
        <w:rFonts w:ascii="Courier New" w:hAnsi="Courier New" w:cs="Courier New" w:hint="default"/>
      </w:rPr>
    </w:lvl>
    <w:lvl w:ilvl="5" w:tplc="04150005" w:tentative="1">
      <w:start w:val="1"/>
      <w:numFmt w:val="bullet"/>
      <w:lvlText w:val=""/>
      <w:lvlJc w:val="left"/>
      <w:pPr>
        <w:ind w:left="4925" w:hanging="360"/>
      </w:pPr>
      <w:rPr>
        <w:rFonts w:ascii="Wingdings" w:hAnsi="Wingdings" w:hint="default"/>
      </w:rPr>
    </w:lvl>
    <w:lvl w:ilvl="6" w:tplc="04150001" w:tentative="1">
      <w:start w:val="1"/>
      <w:numFmt w:val="bullet"/>
      <w:lvlText w:val=""/>
      <w:lvlJc w:val="left"/>
      <w:pPr>
        <w:ind w:left="5645" w:hanging="360"/>
      </w:pPr>
      <w:rPr>
        <w:rFonts w:ascii="Symbol" w:hAnsi="Symbol" w:hint="default"/>
      </w:rPr>
    </w:lvl>
    <w:lvl w:ilvl="7" w:tplc="04150003" w:tentative="1">
      <w:start w:val="1"/>
      <w:numFmt w:val="bullet"/>
      <w:lvlText w:val="o"/>
      <w:lvlJc w:val="left"/>
      <w:pPr>
        <w:ind w:left="6365" w:hanging="360"/>
      </w:pPr>
      <w:rPr>
        <w:rFonts w:ascii="Courier New" w:hAnsi="Courier New" w:cs="Courier New" w:hint="default"/>
      </w:rPr>
    </w:lvl>
    <w:lvl w:ilvl="8" w:tplc="04150005" w:tentative="1">
      <w:start w:val="1"/>
      <w:numFmt w:val="bullet"/>
      <w:lvlText w:val=""/>
      <w:lvlJc w:val="left"/>
      <w:pPr>
        <w:ind w:left="7085" w:hanging="360"/>
      </w:pPr>
      <w:rPr>
        <w:rFonts w:ascii="Wingdings" w:hAnsi="Wingdings" w:hint="default"/>
      </w:rPr>
    </w:lvl>
  </w:abstractNum>
  <w:num w:numId="1">
    <w:abstractNumId w:val="13"/>
  </w:num>
  <w:num w:numId="2">
    <w:abstractNumId w:val="41"/>
  </w:num>
  <w:num w:numId="3">
    <w:abstractNumId w:val="11"/>
  </w:num>
  <w:num w:numId="4">
    <w:abstractNumId w:val="33"/>
  </w:num>
  <w:num w:numId="5">
    <w:abstractNumId w:val="25"/>
  </w:num>
  <w:num w:numId="6">
    <w:abstractNumId w:val="42"/>
  </w:num>
  <w:num w:numId="7">
    <w:abstractNumId w:val="39"/>
  </w:num>
  <w:num w:numId="8">
    <w:abstractNumId w:val="7"/>
  </w:num>
  <w:num w:numId="9">
    <w:abstractNumId w:val="28"/>
  </w:num>
  <w:num w:numId="10">
    <w:abstractNumId w:val="0"/>
  </w:num>
  <w:num w:numId="11">
    <w:abstractNumId w:val="1"/>
  </w:num>
  <w:num w:numId="12">
    <w:abstractNumId w:val="27"/>
  </w:num>
  <w:num w:numId="13">
    <w:abstractNumId w:val="9"/>
  </w:num>
  <w:num w:numId="14">
    <w:abstractNumId w:val="10"/>
  </w:num>
  <w:num w:numId="15">
    <w:abstractNumId w:val="20"/>
  </w:num>
  <w:num w:numId="16">
    <w:abstractNumId w:val="23"/>
  </w:num>
  <w:num w:numId="17">
    <w:abstractNumId w:val="35"/>
  </w:num>
  <w:num w:numId="18">
    <w:abstractNumId w:val="43"/>
  </w:num>
  <w:num w:numId="19">
    <w:abstractNumId w:val="29"/>
  </w:num>
  <w:num w:numId="20">
    <w:abstractNumId w:val="46"/>
  </w:num>
  <w:num w:numId="21">
    <w:abstractNumId w:val="37"/>
  </w:num>
  <w:num w:numId="22">
    <w:abstractNumId w:val="18"/>
  </w:num>
  <w:num w:numId="23">
    <w:abstractNumId w:val="45"/>
  </w:num>
  <w:num w:numId="24">
    <w:abstractNumId w:val="32"/>
  </w:num>
  <w:num w:numId="25">
    <w:abstractNumId w:val="24"/>
  </w:num>
  <w:num w:numId="26">
    <w:abstractNumId w:val="30"/>
  </w:num>
  <w:num w:numId="27">
    <w:abstractNumId w:val="44"/>
  </w:num>
  <w:num w:numId="28">
    <w:abstractNumId w:val="8"/>
  </w:num>
  <w:num w:numId="29">
    <w:abstractNumId w:val="49"/>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40"/>
  </w:num>
  <w:num w:numId="33">
    <w:abstractNumId w:val="12"/>
  </w:num>
  <w:num w:numId="34">
    <w:abstractNumId w:val="14"/>
  </w:num>
  <w:num w:numId="35">
    <w:abstractNumId w:val="26"/>
  </w:num>
  <w:num w:numId="36">
    <w:abstractNumId w:val="47"/>
  </w:num>
  <w:num w:numId="37">
    <w:abstractNumId w:val="17"/>
  </w:num>
  <w:num w:numId="38">
    <w:abstractNumId w:val="21"/>
  </w:num>
  <w:num w:numId="39">
    <w:abstractNumId w:val="16"/>
  </w:num>
  <w:num w:numId="40">
    <w:abstractNumId w:val="34"/>
  </w:num>
  <w:num w:numId="41">
    <w:abstractNumId w:val="22"/>
  </w:num>
  <w:num w:numId="42">
    <w:abstractNumId w:val="36"/>
  </w:num>
  <w:num w:numId="43">
    <w:abstractNumId w:val="31"/>
  </w:num>
  <w:num w:numId="44">
    <w:abstractNumId w:val="19"/>
  </w:num>
  <w:num w:numId="45">
    <w:abstractNumId w:val="50"/>
  </w:num>
  <w:num w:numId="46">
    <w:abstractNumId w:val="15"/>
  </w:num>
  <w:num w:numId="47">
    <w:abstractNumId w:val="48"/>
  </w:num>
  <w:num w:numId="48">
    <w:abstractNumId w:val="38"/>
  </w:num>
  <w:num w:numId="49">
    <w:abstractNumId w:val="6"/>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embedSystemFonts/>
  <w:proofState w:spelling="clean"/>
  <w:defaultTabStop w:val="709"/>
  <w:hyphenationZone w:val="425"/>
  <w:doNotHyphenateCaps/>
  <w:drawingGridHorizontalSpacing w:val="130"/>
  <w:displayHorizontalDrawingGridEvery w:val="2"/>
  <w:characterSpacingControl w:val="doNotCompress"/>
  <w:doNotValidateAgainstSchema/>
  <w:doNotDemarcateInvalidXml/>
  <w:hdrShapeDefaults>
    <o:shapedefaults v:ext="edit" spidmax="2050"/>
  </w:hdrShapeDefaults>
  <w:footnotePr>
    <w:footnote w:id="0"/>
    <w:footnote w:id="1"/>
  </w:footnotePr>
  <w:endnotePr>
    <w:endnote w:id="0"/>
    <w:endnote w:id="1"/>
  </w:endnotePr>
  <w:compat/>
  <w:rsids>
    <w:rsidRoot w:val="00672DA1"/>
    <w:rsid w:val="000007CF"/>
    <w:rsid w:val="00001CC2"/>
    <w:rsid w:val="00001E04"/>
    <w:rsid w:val="000022EC"/>
    <w:rsid w:val="00003077"/>
    <w:rsid w:val="0000371B"/>
    <w:rsid w:val="000046F9"/>
    <w:rsid w:val="00005A91"/>
    <w:rsid w:val="00005BBD"/>
    <w:rsid w:val="00005FC0"/>
    <w:rsid w:val="0000607D"/>
    <w:rsid w:val="0000696A"/>
    <w:rsid w:val="000069F2"/>
    <w:rsid w:val="00006D74"/>
    <w:rsid w:val="0001049E"/>
    <w:rsid w:val="000116FE"/>
    <w:rsid w:val="00011794"/>
    <w:rsid w:val="00011BD9"/>
    <w:rsid w:val="00012933"/>
    <w:rsid w:val="00013758"/>
    <w:rsid w:val="00013B6D"/>
    <w:rsid w:val="00013FD8"/>
    <w:rsid w:val="000143C6"/>
    <w:rsid w:val="00016BD6"/>
    <w:rsid w:val="00016C98"/>
    <w:rsid w:val="00017457"/>
    <w:rsid w:val="00020CAD"/>
    <w:rsid w:val="00020DBA"/>
    <w:rsid w:val="00021306"/>
    <w:rsid w:val="00021A43"/>
    <w:rsid w:val="00022ABA"/>
    <w:rsid w:val="000231BA"/>
    <w:rsid w:val="000233A3"/>
    <w:rsid w:val="00023A72"/>
    <w:rsid w:val="00024898"/>
    <w:rsid w:val="000249E8"/>
    <w:rsid w:val="00025015"/>
    <w:rsid w:val="000252C3"/>
    <w:rsid w:val="00025813"/>
    <w:rsid w:val="00026963"/>
    <w:rsid w:val="0003199B"/>
    <w:rsid w:val="000322BA"/>
    <w:rsid w:val="00033933"/>
    <w:rsid w:val="0003446E"/>
    <w:rsid w:val="00034AA5"/>
    <w:rsid w:val="00035B37"/>
    <w:rsid w:val="00036118"/>
    <w:rsid w:val="00036810"/>
    <w:rsid w:val="000378E7"/>
    <w:rsid w:val="000402DB"/>
    <w:rsid w:val="00040A25"/>
    <w:rsid w:val="00040A8D"/>
    <w:rsid w:val="00040B5A"/>
    <w:rsid w:val="00040B75"/>
    <w:rsid w:val="0004250B"/>
    <w:rsid w:val="00043051"/>
    <w:rsid w:val="0004310C"/>
    <w:rsid w:val="000431AB"/>
    <w:rsid w:val="00043A30"/>
    <w:rsid w:val="00043FB8"/>
    <w:rsid w:val="00044184"/>
    <w:rsid w:val="000443BE"/>
    <w:rsid w:val="00044632"/>
    <w:rsid w:val="000447DB"/>
    <w:rsid w:val="00044AAC"/>
    <w:rsid w:val="000456E3"/>
    <w:rsid w:val="00045A6F"/>
    <w:rsid w:val="00045C1D"/>
    <w:rsid w:val="0004765D"/>
    <w:rsid w:val="00050C01"/>
    <w:rsid w:val="00051212"/>
    <w:rsid w:val="00051DEA"/>
    <w:rsid w:val="000520D5"/>
    <w:rsid w:val="0005237B"/>
    <w:rsid w:val="000524BC"/>
    <w:rsid w:val="00052E11"/>
    <w:rsid w:val="000531AB"/>
    <w:rsid w:val="0005374D"/>
    <w:rsid w:val="00053C47"/>
    <w:rsid w:val="00054D4D"/>
    <w:rsid w:val="00054E4D"/>
    <w:rsid w:val="000550E2"/>
    <w:rsid w:val="0005574B"/>
    <w:rsid w:val="00060016"/>
    <w:rsid w:val="0006030E"/>
    <w:rsid w:val="00062B16"/>
    <w:rsid w:val="000635E4"/>
    <w:rsid w:val="00063C7A"/>
    <w:rsid w:val="0006410C"/>
    <w:rsid w:val="000642FB"/>
    <w:rsid w:val="000662F3"/>
    <w:rsid w:val="0006635C"/>
    <w:rsid w:val="00070DF5"/>
    <w:rsid w:val="00071466"/>
    <w:rsid w:val="000726D9"/>
    <w:rsid w:val="00072BB0"/>
    <w:rsid w:val="00073745"/>
    <w:rsid w:val="00073A80"/>
    <w:rsid w:val="00073ADF"/>
    <w:rsid w:val="00073B86"/>
    <w:rsid w:val="000741ED"/>
    <w:rsid w:val="00074FAD"/>
    <w:rsid w:val="00075A83"/>
    <w:rsid w:val="00076369"/>
    <w:rsid w:val="000779C8"/>
    <w:rsid w:val="00080D5C"/>
    <w:rsid w:val="0008103D"/>
    <w:rsid w:val="00081064"/>
    <w:rsid w:val="00081B14"/>
    <w:rsid w:val="00082318"/>
    <w:rsid w:val="00082F66"/>
    <w:rsid w:val="00082F72"/>
    <w:rsid w:val="00083462"/>
    <w:rsid w:val="000837AF"/>
    <w:rsid w:val="00084172"/>
    <w:rsid w:val="0008443B"/>
    <w:rsid w:val="0008461E"/>
    <w:rsid w:val="0008482E"/>
    <w:rsid w:val="000849B0"/>
    <w:rsid w:val="00084B0E"/>
    <w:rsid w:val="0008642C"/>
    <w:rsid w:val="00086D5A"/>
    <w:rsid w:val="0008722B"/>
    <w:rsid w:val="0008795A"/>
    <w:rsid w:val="000908B7"/>
    <w:rsid w:val="0009181D"/>
    <w:rsid w:val="0009319F"/>
    <w:rsid w:val="0009340B"/>
    <w:rsid w:val="000935E6"/>
    <w:rsid w:val="00093D20"/>
    <w:rsid w:val="000952E0"/>
    <w:rsid w:val="00095532"/>
    <w:rsid w:val="00095C4A"/>
    <w:rsid w:val="00095DBD"/>
    <w:rsid w:val="00096C09"/>
    <w:rsid w:val="00097246"/>
    <w:rsid w:val="00097562"/>
    <w:rsid w:val="00097B71"/>
    <w:rsid w:val="000A04B8"/>
    <w:rsid w:val="000A05F7"/>
    <w:rsid w:val="000A0E4B"/>
    <w:rsid w:val="000A14C0"/>
    <w:rsid w:val="000A2D90"/>
    <w:rsid w:val="000A3F45"/>
    <w:rsid w:val="000A4526"/>
    <w:rsid w:val="000A566C"/>
    <w:rsid w:val="000A697F"/>
    <w:rsid w:val="000A69A7"/>
    <w:rsid w:val="000A6AB5"/>
    <w:rsid w:val="000A6C97"/>
    <w:rsid w:val="000B2311"/>
    <w:rsid w:val="000B2317"/>
    <w:rsid w:val="000B2864"/>
    <w:rsid w:val="000B2F3D"/>
    <w:rsid w:val="000B3AA0"/>
    <w:rsid w:val="000B4552"/>
    <w:rsid w:val="000B486D"/>
    <w:rsid w:val="000B4BC8"/>
    <w:rsid w:val="000B54A2"/>
    <w:rsid w:val="000B5740"/>
    <w:rsid w:val="000B5FE1"/>
    <w:rsid w:val="000B612B"/>
    <w:rsid w:val="000B62AA"/>
    <w:rsid w:val="000B6950"/>
    <w:rsid w:val="000B6B44"/>
    <w:rsid w:val="000B6E75"/>
    <w:rsid w:val="000B70ED"/>
    <w:rsid w:val="000B76A8"/>
    <w:rsid w:val="000C008F"/>
    <w:rsid w:val="000C0D7D"/>
    <w:rsid w:val="000C16D5"/>
    <w:rsid w:val="000C26BF"/>
    <w:rsid w:val="000C3402"/>
    <w:rsid w:val="000C36E0"/>
    <w:rsid w:val="000C3E02"/>
    <w:rsid w:val="000C3F81"/>
    <w:rsid w:val="000C4031"/>
    <w:rsid w:val="000C4D36"/>
    <w:rsid w:val="000C4FF8"/>
    <w:rsid w:val="000C63A6"/>
    <w:rsid w:val="000C6452"/>
    <w:rsid w:val="000C696D"/>
    <w:rsid w:val="000C70A1"/>
    <w:rsid w:val="000C7270"/>
    <w:rsid w:val="000C7574"/>
    <w:rsid w:val="000C78C2"/>
    <w:rsid w:val="000D00F3"/>
    <w:rsid w:val="000D08F6"/>
    <w:rsid w:val="000D0B47"/>
    <w:rsid w:val="000D207A"/>
    <w:rsid w:val="000D2150"/>
    <w:rsid w:val="000D2743"/>
    <w:rsid w:val="000D3915"/>
    <w:rsid w:val="000D3927"/>
    <w:rsid w:val="000D39CE"/>
    <w:rsid w:val="000D3B0B"/>
    <w:rsid w:val="000D4330"/>
    <w:rsid w:val="000D56DD"/>
    <w:rsid w:val="000D6341"/>
    <w:rsid w:val="000D6C68"/>
    <w:rsid w:val="000D7C1E"/>
    <w:rsid w:val="000E0B11"/>
    <w:rsid w:val="000E0FE9"/>
    <w:rsid w:val="000E1117"/>
    <w:rsid w:val="000E1B8B"/>
    <w:rsid w:val="000E24B7"/>
    <w:rsid w:val="000E2A8F"/>
    <w:rsid w:val="000E3020"/>
    <w:rsid w:val="000E3084"/>
    <w:rsid w:val="000E4157"/>
    <w:rsid w:val="000E4317"/>
    <w:rsid w:val="000E50C8"/>
    <w:rsid w:val="000E56E9"/>
    <w:rsid w:val="000E5B3A"/>
    <w:rsid w:val="000E5F04"/>
    <w:rsid w:val="000E6290"/>
    <w:rsid w:val="000E63E1"/>
    <w:rsid w:val="000E6901"/>
    <w:rsid w:val="000E6EF9"/>
    <w:rsid w:val="000E7325"/>
    <w:rsid w:val="000E7ABA"/>
    <w:rsid w:val="000E7C12"/>
    <w:rsid w:val="000E7ED7"/>
    <w:rsid w:val="000F007D"/>
    <w:rsid w:val="000F01CF"/>
    <w:rsid w:val="000F0BA6"/>
    <w:rsid w:val="000F0CF7"/>
    <w:rsid w:val="000F107B"/>
    <w:rsid w:val="000F1C5C"/>
    <w:rsid w:val="000F1D6F"/>
    <w:rsid w:val="000F2D18"/>
    <w:rsid w:val="000F3BF2"/>
    <w:rsid w:val="000F3E20"/>
    <w:rsid w:val="000F3FC2"/>
    <w:rsid w:val="000F4181"/>
    <w:rsid w:val="000F4D78"/>
    <w:rsid w:val="000F4ED5"/>
    <w:rsid w:val="000F568A"/>
    <w:rsid w:val="000F5955"/>
    <w:rsid w:val="000F5FB8"/>
    <w:rsid w:val="000F6321"/>
    <w:rsid w:val="000F6752"/>
    <w:rsid w:val="000F6976"/>
    <w:rsid w:val="000F6AC8"/>
    <w:rsid w:val="000F7641"/>
    <w:rsid w:val="0010035E"/>
    <w:rsid w:val="00100888"/>
    <w:rsid w:val="001008EF"/>
    <w:rsid w:val="00100CFB"/>
    <w:rsid w:val="00101103"/>
    <w:rsid w:val="001017BD"/>
    <w:rsid w:val="00102451"/>
    <w:rsid w:val="001024E0"/>
    <w:rsid w:val="001025E2"/>
    <w:rsid w:val="00102844"/>
    <w:rsid w:val="00102D43"/>
    <w:rsid w:val="00102D67"/>
    <w:rsid w:val="001039DC"/>
    <w:rsid w:val="00103A1E"/>
    <w:rsid w:val="0010483A"/>
    <w:rsid w:val="001056F9"/>
    <w:rsid w:val="00105E61"/>
    <w:rsid w:val="00106235"/>
    <w:rsid w:val="0010722E"/>
    <w:rsid w:val="0010766A"/>
    <w:rsid w:val="00107B83"/>
    <w:rsid w:val="00112837"/>
    <w:rsid w:val="00113F7E"/>
    <w:rsid w:val="0011437D"/>
    <w:rsid w:val="00114686"/>
    <w:rsid w:val="00114D0A"/>
    <w:rsid w:val="00115169"/>
    <w:rsid w:val="0011558E"/>
    <w:rsid w:val="00115643"/>
    <w:rsid w:val="001159E2"/>
    <w:rsid w:val="00115BCA"/>
    <w:rsid w:val="00120065"/>
    <w:rsid w:val="00121D79"/>
    <w:rsid w:val="00122051"/>
    <w:rsid w:val="00122F01"/>
    <w:rsid w:val="001237FB"/>
    <w:rsid w:val="00123B48"/>
    <w:rsid w:val="00123C94"/>
    <w:rsid w:val="00123E69"/>
    <w:rsid w:val="0012456A"/>
    <w:rsid w:val="0012496E"/>
    <w:rsid w:val="00124C22"/>
    <w:rsid w:val="00125B14"/>
    <w:rsid w:val="00126F51"/>
    <w:rsid w:val="00130201"/>
    <w:rsid w:val="00130D94"/>
    <w:rsid w:val="001313DC"/>
    <w:rsid w:val="0013152D"/>
    <w:rsid w:val="00132A25"/>
    <w:rsid w:val="001334F0"/>
    <w:rsid w:val="00133F15"/>
    <w:rsid w:val="00134669"/>
    <w:rsid w:val="001346F8"/>
    <w:rsid w:val="0013502C"/>
    <w:rsid w:val="0013562A"/>
    <w:rsid w:val="001356C5"/>
    <w:rsid w:val="001357B6"/>
    <w:rsid w:val="0013599E"/>
    <w:rsid w:val="00135E66"/>
    <w:rsid w:val="00137D1E"/>
    <w:rsid w:val="00137DFE"/>
    <w:rsid w:val="001408C9"/>
    <w:rsid w:val="00141561"/>
    <w:rsid w:val="0014182D"/>
    <w:rsid w:val="00141E7A"/>
    <w:rsid w:val="001421B6"/>
    <w:rsid w:val="001427E9"/>
    <w:rsid w:val="00142C22"/>
    <w:rsid w:val="0014351A"/>
    <w:rsid w:val="00144654"/>
    <w:rsid w:val="00144A54"/>
    <w:rsid w:val="00144A80"/>
    <w:rsid w:val="00144BCF"/>
    <w:rsid w:val="00144BEF"/>
    <w:rsid w:val="00144D94"/>
    <w:rsid w:val="00145C15"/>
    <w:rsid w:val="00145DBE"/>
    <w:rsid w:val="001461C5"/>
    <w:rsid w:val="00146574"/>
    <w:rsid w:val="00146AE4"/>
    <w:rsid w:val="00147157"/>
    <w:rsid w:val="00147193"/>
    <w:rsid w:val="001473E2"/>
    <w:rsid w:val="00147912"/>
    <w:rsid w:val="001512A3"/>
    <w:rsid w:val="001516E8"/>
    <w:rsid w:val="001518F1"/>
    <w:rsid w:val="00152467"/>
    <w:rsid w:val="00152733"/>
    <w:rsid w:val="001531C9"/>
    <w:rsid w:val="00153A6B"/>
    <w:rsid w:val="00153DAF"/>
    <w:rsid w:val="00155184"/>
    <w:rsid w:val="00155775"/>
    <w:rsid w:val="001559F2"/>
    <w:rsid w:val="00155E11"/>
    <w:rsid w:val="0015602E"/>
    <w:rsid w:val="0015624A"/>
    <w:rsid w:val="0015659B"/>
    <w:rsid w:val="00156A47"/>
    <w:rsid w:val="001577BE"/>
    <w:rsid w:val="00160F50"/>
    <w:rsid w:val="00163932"/>
    <w:rsid w:val="00163EBA"/>
    <w:rsid w:val="0016487F"/>
    <w:rsid w:val="00165361"/>
    <w:rsid w:val="001653E0"/>
    <w:rsid w:val="001667B3"/>
    <w:rsid w:val="001669DB"/>
    <w:rsid w:val="001674C9"/>
    <w:rsid w:val="00167753"/>
    <w:rsid w:val="00170FA8"/>
    <w:rsid w:val="001710B6"/>
    <w:rsid w:val="00171BE5"/>
    <w:rsid w:val="00171F55"/>
    <w:rsid w:val="00172390"/>
    <w:rsid w:val="001737AF"/>
    <w:rsid w:val="00174CD7"/>
    <w:rsid w:val="00174EE9"/>
    <w:rsid w:val="00174F66"/>
    <w:rsid w:val="00177BC0"/>
    <w:rsid w:val="00180858"/>
    <w:rsid w:val="001808E0"/>
    <w:rsid w:val="001811EE"/>
    <w:rsid w:val="001812A7"/>
    <w:rsid w:val="00182074"/>
    <w:rsid w:val="00182631"/>
    <w:rsid w:val="00182D7A"/>
    <w:rsid w:val="00183B01"/>
    <w:rsid w:val="00183B62"/>
    <w:rsid w:val="00183DD3"/>
    <w:rsid w:val="00184BBD"/>
    <w:rsid w:val="00184DA4"/>
    <w:rsid w:val="001857A9"/>
    <w:rsid w:val="001870A4"/>
    <w:rsid w:val="001879A2"/>
    <w:rsid w:val="001879FB"/>
    <w:rsid w:val="00187AA0"/>
    <w:rsid w:val="00190881"/>
    <w:rsid w:val="00190B04"/>
    <w:rsid w:val="0019109A"/>
    <w:rsid w:val="0019122B"/>
    <w:rsid w:val="0019277D"/>
    <w:rsid w:val="00192C17"/>
    <w:rsid w:val="0019328A"/>
    <w:rsid w:val="00193351"/>
    <w:rsid w:val="00193A87"/>
    <w:rsid w:val="00194B7C"/>
    <w:rsid w:val="00194E56"/>
    <w:rsid w:val="001955F4"/>
    <w:rsid w:val="00195C0F"/>
    <w:rsid w:val="00196380"/>
    <w:rsid w:val="00196A84"/>
    <w:rsid w:val="0019754F"/>
    <w:rsid w:val="0019761C"/>
    <w:rsid w:val="00197B63"/>
    <w:rsid w:val="001A0142"/>
    <w:rsid w:val="001A03BF"/>
    <w:rsid w:val="001A0FD3"/>
    <w:rsid w:val="001A1511"/>
    <w:rsid w:val="001A16B7"/>
    <w:rsid w:val="001A20A6"/>
    <w:rsid w:val="001A2D3E"/>
    <w:rsid w:val="001A3D46"/>
    <w:rsid w:val="001A4A6D"/>
    <w:rsid w:val="001A5335"/>
    <w:rsid w:val="001A5C9E"/>
    <w:rsid w:val="001A71DA"/>
    <w:rsid w:val="001A7221"/>
    <w:rsid w:val="001B011A"/>
    <w:rsid w:val="001B178A"/>
    <w:rsid w:val="001B1BAD"/>
    <w:rsid w:val="001B277C"/>
    <w:rsid w:val="001B298C"/>
    <w:rsid w:val="001B2A59"/>
    <w:rsid w:val="001B2A72"/>
    <w:rsid w:val="001B3575"/>
    <w:rsid w:val="001B379C"/>
    <w:rsid w:val="001B4181"/>
    <w:rsid w:val="001B4D45"/>
    <w:rsid w:val="001B51FE"/>
    <w:rsid w:val="001B6BB5"/>
    <w:rsid w:val="001B6EF1"/>
    <w:rsid w:val="001B7433"/>
    <w:rsid w:val="001C0539"/>
    <w:rsid w:val="001C06CF"/>
    <w:rsid w:val="001C09DE"/>
    <w:rsid w:val="001C1CA7"/>
    <w:rsid w:val="001C22F2"/>
    <w:rsid w:val="001C2AF5"/>
    <w:rsid w:val="001C3486"/>
    <w:rsid w:val="001C3BFD"/>
    <w:rsid w:val="001C3E1E"/>
    <w:rsid w:val="001C4667"/>
    <w:rsid w:val="001C5CEE"/>
    <w:rsid w:val="001C6087"/>
    <w:rsid w:val="001C64CA"/>
    <w:rsid w:val="001C6EEA"/>
    <w:rsid w:val="001C730F"/>
    <w:rsid w:val="001C7B7E"/>
    <w:rsid w:val="001D09E9"/>
    <w:rsid w:val="001D178D"/>
    <w:rsid w:val="001D1F62"/>
    <w:rsid w:val="001D20DF"/>
    <w:rsid w:val="001D2505"/>
    <w:rsid w:val="001D2751"/>
    <w:rsid w:val="001D4076"/>
    <w:rsid w:val="001D46B7"/>
    <w:rsid w:val="001D4740"/>
    <w:rsid w:val="001D52CC"/>
    <w:rsid w:val="001D55C3"/>
    <w:rsid w:val="001D5C8C"/>
    <w:rsid w:val="001D64F0"/>
    <w:rsid w:val="001D7FCB"/>
    <w:rsid w:val="001E0ABD"/>
    <w:rsid w:val="001E0D88"/>
    <w:rsid w:val="001E156C"/>
    <w:rsid w:val="001E1689"/>
    <w:rsid w:val="001E1DC0"/>
    <w:rsid w:val="001E2AA8"/>
    <w:rsid w:val="001E2D78"/>
    <w:rsid w:val="001E3272"/>
    <w:rsid w:val="001E3663"/>
    <w:rsid w:val="001E3D73"/>
    <w:rsid w:val="001E3E89"/>
    <w:rsid w:val="001E3EC7"/>
    <w:rsid w:val="001E495D"/>
    <w:rsid w:val="001E4D01"/>
    <w:rsid w:val="001E4D75"/>
    <w:rsid w:val="001E5732"/>
    <w:rsid w:val="001E589A"/>
    <w:rsid w:val="001E5CFA"/>
    <w:rsid w:val="001E5E10"/>
    <w:rsid w:val="001E6030"/>
    <w:rsid w:val="001E62E0"/>
    <w:rsid w:val="001E63CC"/>
    <w:rsid w:val="001E6613"/>
    <w:rsid w:val="001E698F"/>
    <w:rsid w:val="001E6F44"/>
    <w:rsid w:val="001E75D3"/>
    <w:rsid w:val="001E7E1B"/>
    <w:rsid w:val="001E7F3F"/>
    <w:rsid w:val="001F03E3"/>
    <w:rsid w:val="001F0834"/>
    <w:rsid w:val="001F0C09"/>
    <w:rsid w:val="001F1223"/>
    <w:rsid w:val="001F17F3"/>
    <w:rsid w:val="001F181B"/>
    <w:rsid w:val="001F1AA1"/>
    <w:rsid w:val="001F202E"/>
    <w:rsid w:val="001F2A7B"/>
    <w:rsid w:val="001F2A8E"/>
    <w:rsid w:val="001F3EEE"/>
    <w:rsid w:val="001F42F3"/>
    <w:rsid w:val="001F4737"/>
    <w:rsid w:val="001F4ECA"/>
    <w:rsid w:val="001F5F55"/>
    <w:rsid w:val="001F6399"/>
    <w:rsid w:val="001F68DB"/>
    <w:rsid w:val="001F7E10"/>
    <w:rsid w:val="001F7FA7"/>
    <w:rsid w:val="00200332"/>
    <w:rsid w:val="00200657"/>
    <w:rsid w:val="002007F1"/>
    <w:rsid w:val="00200FEF"/>
    <w:rsid w:val="002016AE"/>
    <w:rsid w:val="002019EC"/>
    <w:rsid w:val="00202C67"/>
    <w:rsid w:val="00202D9F"/>
    <w:rsid w:val="0020313A"/>
    <w:rsid w:val="002034F1"/>
    <w:rsid w:val="00203688"/>
    <w:rsid w:val="00206159"/>
    <w:rsid w:val="002070BC"/>
    <w:rsid w:val="00207939"/>
    <w:rsid w:val="00207DB7"/>
    <w:rsid w:val="002100FB"/>
    <w:rsid w:val="0021072E"/>
    <w:rsid w:val="00210CF5"/>
    <w:rsid w:val="00210E43"/>
    <w:rsid w:val="00212602"/>
    <w:rsid w:val="00213169"/>
    <w:rsid w:val="00213208"/>
    <w:rsid w:val="002138E4"/>
    <w:rsid w:val="00213EEC"/>
    <w:rsid w:val="00214B82"/>
    <w:rsid w:val="002158F7"/>
    <w:rsid w:val="00215A34"/>
    <w:rsid w:val="00216665"/>
    <w:rsid w:val="00220898"/>
    <w:rsid w:val="00220AC1"/>
    <w:rsid w:val="00220BF0"/>
    <w:rsid w:val="00220DFC"/>
    <w:rsid w:val="00220F5B"/>
    <w:rsid w:val="002213DD"/>
    <w:rsid w:val="00221620"/>
    <w:rsid w:val="002216EA"/>
    <w:rsid w:val="00222559"/>
    <w:rsid w:val="0022255D"/>
    <w:rsid w:val="00222D22"/>
    <w:rsid w:val="00222DBF"/>
    <w:rsid w:val="00223CCC"/>
    <w:rsid w:val="002242E8"/>
    <w:rsid w:val="002249EA"/>
    <w:rsid w:val="00224B46"/>
    <w:rsid w:val="002251DF"/>
    <w:rsid w:val="00225DD4"/>
    <w:rsid w:val="002261B6"/>
    <w:rsid w:val="002263C9"/>
    <w:rsid w:val="002264DE"/>
    <w:rsid w:val="0022665F"/>
    <w:rsid w:val="0022676E"/>
    <w:rsid w:val="0022682C"/>
    <w:rsid w:val="00226E43"/>
    <w:rsid w:val="00231821"/>
    <w:rsid w:val="002318BE"/>
    <w:rsid w:val="002329FA"/>
    <w:rsid w:val="002336B5"/>
    <w:rsid w:val="00233DB9"/>
    <w:rsid w:val="00233E83"/>
    <w:rsid w:val="00235BCE"/>
    <w:rsid w:val="00236385"/>
    <w:rsid w:val="002370F3"/>
    <w:rsid w:val="002404AC"/>
    <w:rsid w:val="00240ED7"/>
    <w:rsid w:val="00240F24"/>
    <w:rsid w:val="00241A42"/>
    <w:rsid w:val="00243BEB"/>
    <w:rsid w:val="00244BA2"/>
    <w:rsid w:val="00246613"/>
    <w:rsid w:val="00246FD4"/>
    <w:rsid w:val="00250215"/>
    <w:rsid w:val="002508FD"/>
    <w:rsid w:val="002511D9"/>
    <w:rsid w:val="0025246A"/>
    <w:rsid w:val="00252AF2"/>
    <w:rsid w:val="0025306C"/>
    <w:rsid w:val="002531C8"/>
    <w:rsid w:val="002547E5"/>
    <w:rsid w:val="002550DB"/>
    <w:rsid w:val="002566F8"/>
    <w:rsid w:val="00256C81"/>
    <w:rsid w:val="00257136"/>
    <w:rsid w:val="00257700"/>
    <w:rsid w:val="002606AE"/>
    <w:rsid w:val="00260DBB"/>
    <w:rsid w:val="00260FF5"/>
    <w:rsid w:val="002617A9"/>
    <w:rsid w:val="00261A7D"/>
    <w:rsid w:val="002620DB"/>
    <w:rsid w:val="00262684"/>
    <w:rsid w:val="00263889"/>
    <w:rsid w:val="002639AB"/>
    <w:rsid w:val="002639E4"/>
    <w:rsid w:val="00264B1E"/>
    <w:rsid w:val="00265067"/>
    <w:rsid w:val="002652BD"/>
    <w:rsid w:val="00265A18"/>
    <w:rsid w:val="00265BD9"/>
    <w:rsid w:val="0026697B"/>
    <w:rsid w:val="00267A30"/>
    <w:rsid w:val="00270169"/>
    <w:rsid w:val="0027036A"/>
    <w:rsid w:val="002708F7"/>
    <w:rsid w:val="00270FE2"/>
    <w:rsid w:val="0027193B"/>
    <w:rsid w:val="00271F7C"/>
    <w:rsid w:val="002723F5"/>
    <w:rsid w:val="002725E0"/>
    <w:rsid w:val="00272710"/>
    <w:rsid w:val="00272B41"/>
    <w:rsid w:val="002733FB"/>
    <w:rsid w:val="00274BE6"/>
    <w:rsid w:val="00274C22"/>
    <w:rsid w:val="00275889"/>
    <w:rsid w:val="002763FC"/>
    <w:rsid w:val="00276CFD"/>
    <w:rsid w:val="00277428"/>
    <w:rsid w:val="00277C6F"/>
    <w:rsid w:val="0028090B"/>
    <w:rsid w:val="00281F4B"/>
    <w:rsid w:val="002828FA"/>
    <w:rsid w:val="002829FC"/>
    <w:rsid w:val="0028314E"/>
    <w:rsid w:val="00283748"/>
    <w:rsid w:val="00283898"/>
    <w:rsid w:val="002839A0"/>
    <w:rsid w:val="00283DD0"/>
    <w:rsid w:val="00284322"/>
    <w:rsid w:val="00284DEF"/>
    <w:rsid w:val="00285041"/>
    <w:rsid w:val="00285269"/>
    <w:rsid w:val="002856FB"/>
    <w:rsid w:val="00285D49"/>
    <w:rsid w:val="00285D62"/>
    <w:rsid w:val="002864B6"/>
    <w:rsid w:val="00286514"/>
    <w:rsid w:val="002865A5"/>
    <w:rsid w:val="0028691A"/>
    <w:rsid w:val="0028724D"/>
    <w:rsid w:val="002902A3"/>
    <w:rsid w:val="00290437"/>
    <w:rsid w:val="00290AE9"/>
    <w:rsid w:val="00290D34"/>
    <w:rsid w:val="002923DC"/>
    <w:rsid w:val="0029340F"/>
    <w:rsid w:val="00293661"/>
    <w:rsid w:val="0029429C"/>
    <w:rsid w:val="002942D7"/>
    <w:rsid w:val="00294A03"/>
    <w:rsid w:val="002950D4"/>
    <w:rsid w:val="00295A4C"/>
    <w:rsid w:val="00295EB5"/>
    <w:rsid w:val="00296A6E"/>
    <w:rsid w:val="00296EF4"/>
    <w:rsid w:val="002A0059"/>
    <w:rsid w:val="002A0AC3"/>
    <w:rsid w:val="002A19D1"/>
    <w:rsid w:val="002A23EC"/>
    <w:rsid w:val="002A350E"/>
    <w:rsid w:val="002A3929"/>
    <w:rsid w:val="002A394D"/>
    <w:rsid w:val="002A58FB"/>
    <w:rsid w:val="002A5EFA"/>
    <w:rsid w:val="002A64CB"/>
    <w:rsid w:val="002A64E1"/>
    <w:rsid w:val="002A69AA"/>
    <w:rsid w:val="002A77D3"/>
    <w:rsid w:val="002B0215"/>
    <w:rsid w:val="002B02A3"/>
    <w:rsid w:val="002B1C29"/>
    <w:rsid w:val="002B1D15"/>
    <w:rsid w:val="002B1DE9"/>
    <w:rsid w:val="002B232D"/>
    <w:rsid w:val="002B235D"/>
    <w:rsid w:val="002B3092"/>
    <w:rsid w:val="002B365D"/>
    <w:rsid w:val="002B3ABD"/>
    <w:rsid w:val="002B3BC1"/>
    <w:rsid w:val="002B4656"/>
    <w:rsid w:val="002B4FA5"/>
    <w:rsid w:val="002B5BC8"/>
    <w:rsid w:val="002B5C06"/>
    <w:rsid w:val="002B5E38"/>
    <w:rsid w:val="002B5F45"/>
    <w:rsid w:val="002C080A"/>
    <w:rsid w:val="002C0FF5"/>
    <w:rsid w:val="002C1623"/>
    <w:rsid w:val="002C167F"/>
    <w:rsid w:val="002C1FD1"/>
    <w:rsid w:val="002C22FC"/>
    <w:rsid w:val="002C2310"/>
    <w:rsid w:val="002C2774"/>
    <w:rsid w:val="002C2B77"/>
    <w:rsid w:val="002C2B7D"/>
    <w:rsid w:val="002C35E4"/>
    <w:rsid w:val="002C3BDF"/>
    <w:rsid w:val="002C4E42"/>
    <w:rsid w:val="002C708F"/>
    <w:rsid w:val="002C7684"/>
    <w:rsid w:val="002D1074"/>
    <w:rsid w:val="002D1D8E"/>
    <w:rsid w:val="002D29D7"/>
    <w:rsid w:val="002D2FB1"/>
    <w:rsid w:val="002D305E"/>
    <w:rsid w:val="002D3494"/>
    <w:rsid w:val="002D3892"/>
    <w:rsid w:val="002D3DC5"/>
    <w:rsid w:val="002D41A3"/>
    <w:rsid w:val="002D60A3"/>
    <w:rsid w:val="002D631F"/>
    <w:rsid w:val="002D63A6"/>
    <w:rsid w:val="002D6A3C"/>
    <w:rsid w:val="002D6CB7"/>
    <w:rsid w:val="002D74EF"/>
    <w:rsid w:val="002D776A"/>
    <w:rsid w:val="002D7A2B"/>
    <w:rsid w:val="002E04CD"/>
    <w:rsid w:val="002E1647"/>
    <w:rsid w:val="002E209B"/>
    <w:rsid w:val="002E265D"/>
    <w:rsid w:val="002E38D0"/>
    <w:rsid w:val="002E3F61"/>
    <w:rsid w:val="002E4D6B"/>
    <w:rsid w:val="002E4FB5"/>
    <w:rsid w:val="002E5A53"/>
    <w:rsid w:val="002E5EE7"/>
    <w:rsid w:val="002E6973"/>
    <w:rsid w:val="002E7406"/>
    <w:rsid w:val="002E76CD"/>
    <w:rsid w:val="002E7BA2"/>
    <w:rsid w:val="002F014C"/>
    <w:rsid w:val="002F05FB"/>
    <w:rsid w:val="002F0930"/>
    <w:rsid w:val="002F0A40"/>
    <w:rsid w:val="002F0A6C"/>
    <w:rsid w:val="002F1963"/>
    <w:rsid w:val="002F2241"/>
    <w:rsid w:val="002F3452"/>
    <w:rsid w:val="002F348E"/>
    <w:rsid w:val="002F35F1"/>
    <w:rsid w:val="002F4A70"/>
    <w:rsid w:val="002F5103"/>
    <w:rsid w:val="002F524F"/>
    <w:rsid w:val="002F5355"/>
    <w:rsid w:val="002F6165"/>
    <w:rsid w:val="002F64F3"/>
    <w:rsid w:val="002F6CE7"/>
    <w:rsid w:val="002F782B"/>
    <w:rsid w:val="002F7B8A"/>
    <w:rsid w:val="002F7ED6"/>
    <w:rsid w:val="0030069B"/>
    <w:rsid w:val="00301AF0"/>
    <w:rsid w:val="00302076"/>
    <w:rsid w:val="00302177"/>
    <w:rsid w:val="00302857"/>
    <w:rsid w:val="0030303A"/>
    <w:rsid w:val="00303766"/>
    <w:rsid w:val="00303D64"/>
    <w:rsid w:val="00304328"/>
    <w:rsid w:val="00304773"/>
    <w:rsid w:val="003058E2"/>
    <w:rsid w:val="00305BD5"/>
    <w:rsid w:val="00306B1F"/>
    <w:rsid w:val="00306D67"/>
    <w:rsid w:val="003100EE"/>
    <w:rsid w:val="00310390"/>
    <w:rsid w:val="003105DF"/>
    <w:rsid w:val="003113D0"/>
    <w:rsid w:val="00311584"/>
    <w:rsid w:val="00311CAE"/>
    <w:rsid w:val="00311DD5"/>
    <w:rsid w:val="00311DFF"/>
    <w:rsid w:val="00312271"/>
    <w:rsid w:val="00312273"/>
    <w:rsid w:val="0031253E"/>
    <w:rsid w:val="003127BC"/>
    <w:rsid w:val="00312A4C"/>
    <w:rsid w:val="00312AF9"/>
    <w:rsid w:val="003134D5"/>
    <w:rsid w:val="00313C48"/>
    <w:rsid w:val="003141C7"/>
    <w:rsid w:val="00315258"/>
    <w:rsid w:val="00315537"/>
    <w:rsid w:val="00317183"/>
    <w:rsid w:val="0031726E"/>
    <w:rsid w:val="003176BB"/>
    <w:rsid w:val="00317A92"/>
    <w:rsid w:val="00317FB4"/>
    <w:rsid w:val="00320179"/>
    <w:rsid w:val="003201B8"/>
    <w:rsid w:val="0032148C"/>
    <w:rsid w:val="0032238E"/>
    <w:rsid w:val="00324021"/>
    <w:rsid w:val="003241B4"/>
    <w:rsid w:val="00324220"/>
    <w:rsid w:val="0032435F"/>
    <w:rsid w:val="003244A2"/>
    <w:rsid w:val="00324863"/>
    <w:rsid w:val="00325B30"/>
    <w:rsid w:val="00326D25"/>
    <w:rsid w:val="003302A8"/>
    <w:rsid w:val="003321A0"/>
    <w:rsid w:val="003326D9"/>
    <w:rsid w:val="00333648"/>
    <w:rsid w:val="0033370B"/>
    <w:rsid w:val="00333932"/>
    <w:rsid w:val="0033405C"/>
    <w:rsid w:val="00334674"/>
    <w:rsid w:val="003348C9"/>
    <w:rsid w:val="00334B42"/>
    <w:rsid w:val="00334C91"/>
    <w:rsid w:val="00335A6A"/>
    <w:rsid w:val="00335D27"/>
    <w:rsid w:val="00336155"/>
    <w:rsid w:val="0033619B"/>
    <w:rsid w:val="0033651F"/>
    <w:rsid w:val="00337073"/>
    <w:rsid w:val="00337DAF"/>
    <w:rsid w:val="003401D0"/>
    <w:rsid w:val="0034096B"/>
    <w:rsid w:val="00340C00"/>
    <w:rsid w:val="00340E36"/>
    <w:rsid w:val="00341955"/>
    <w:rsid w:val="00341AB8"/>
    <w:rsid w:val="003425E3"/>
    <w:rsid w:val="003427B0"/>
    <w:rsid w:val="00343698"/>
    <w:rsid w:val="003438D6"/>
    <w:rsid w:val="00343D3D"/>
    <w:rsid w:val="00343D4D"/>
    <w:rsid w:val="00344E72"/>
    <w:rsid w:val="00346ABF"/>
    <w:rsid w:val="00347225"/>
    <w:rsid w:val="00347BE7"/>
    <w:rsid w:val="00352533"/>
    <w:rsid w:val="00352932"/>
    <w:rsid w:val="00352EC9"/>
    <w:rsid w:val="00353102"/>
    <w:rsid w:val="00354659"/>
    <w:rsid w:val="0035568C"/>
    <w:rsid w:val="00355B3C"/>
    <w:rsid w:val="003561DF"/>
    <w:rsid w:val="00356697"/>
    <w:rsid w:val="003572BF"/>
    <w:rsid w:val="003574CE"/>
    <w:rsid w:val="003574D1"/>
    <w:rsid w:val="00360077"/>
    <w:rsid w:val="00361368"/>
    <w:rsid w:val="00361A58"/>
    <w:rsid w:val="003620C4"/>
    <w:rsid w:val="00362E22"/>
    <w:rsid w:val="0036349F"/>
    <w:rsid w:val="00363684"/>
    <w:rsid w:val="00364E5B"/>
    <w:rsid w:val="003655D4"/>
    <w:rsid w:val="00365FE4"/>
    <w:rsid w:val="0036693A"/>
    <w:rsid w:val="00366E45"/>
    <w:rsid w:val="00367B89"/>
    <w:rsid w:val="003701B6"/>
    <w:rsid w:val="003713BB"/>
    <w:rsid w:val="00371838"/>
    <w:rsid w:val="00371CF8"/>
    <w:rsid w:val="00371DBB"/>
    <w:rsid w:val="00371FA1"/>
    <w:rsid w:val="0037306D"/>
    <w:rsid w:val="003732DC"/>
    <w:rsid w:val="00373A7B"/>
    <w:rsid w:val="00374582"/>
    <w:rsid w:val="00374960"/>
    <w:rsid w:val="00374EA0"/>
    <w:rsid w:val="003759E9"/>
    <w:rsid w:val="003766BD"/>
    <w:rsid w:val="00376931"/>
    <w:rsid w:val="003774E2"/>
    <w:rsid w:val="00377BD1"/>
    <w:rsid w:val="00380E5F"/>
    <w:rsid w:val="00381B57"/>
    <w:rsid w:val="00381C0E"/>
    <w:rsid w:val="00381C2B"/>
    <w:rsid w:val="003851F2"/>
    <w:rsid w:val="003857B7"/>
    <w:rsid w:val="00385833"/>
    <w:rsid w:val="00385FAE"/>
    <w:rsid w:val="00386B69"/>
    <w:rsid w:val="00386E1D"/>
    <w:rsid w:val="00387E16"/>
    <w:rsid w:val="00390872"/>
    <w:rsid w:val="003918CF"/>
    <w:rsid w:val="003918DB"/>
    <w:rsid w:val="00391F45"/>
    <w:rsid w:val="00392777"/>
    <w:rsid w:val="0039328E"/>
    <w:rsid w:val="0039377B"/>
    <w:rsid w:val="0039446C"/>
    <w:rsid w:val="00395339"/>
    <w:rsid w:val="003958D3"/>
    <w:rsid w:val="0039618F"/>
    <w:rsid w:val="00396665"/>
    <w:rsid w:val="00396F10"/>
    <w:rsid w:val="003976B9"/>
    <w:rsid w:val="003A014B"/>
    <w:rsid w:val="003A0EB6"/>
    <w:rsid w:val="003A267B"/>
    <w:rsid w:val="003A2EEF"/>
    <w:rsid w:val="003A31CF"/>
    <w:rsid w:val="003A4B5E"/>
    <w:rsid w:val="003A6334"/>
    <w:rsid w:val="003A78D4"/>
    <w:rsid w:val="003A7B92"/>
    <w:rsid w:val="003A7DB6"/>
    <w:rsid w:val="003B0245"/>
    <w:rsid w:val="003B03BA"/>
    <w:rsid w:val="003B0C52"/>
    <w:rsid w:val="003B1EF2"/>
    <w:rsid w:val="003B27E0"/>
    <w:rsid w:val="003B2F06"/>
    <w:rsid w:val="003B3D55"/>
    <w:rsid w:val="003B3E03"/>
    <w:rsid w:val="003B4CE4"/>
    <w:rsid w:val="003B50DB"/>
    <w:rsid w:val="003B50E7"/>
    <w:rsid w:val="003B52ED"/>
    <w:rsid w:val="003B5B3D"/>
    <w:rsid w:val="003B5E9B"/>
    <w:rsid w:val="003C00F3"/>
    <w:rsid w:val="003C058D"/>
    <w:rsid w:val="003C0D02"/>
    <w:rsid w:val="003C166F"/>
    <w:rsid w:val="003C2935"/>
    <w:rsid w:val="003C2C6D"/>
    <w:rsid w:val="003C329A"/>
    <w:rsid w:val="003C45A6"/>
    <w:rsid w:val="003C4BAF"/>
    <w:rsid w:val="003C5B3C"/>
    <w:rsid w:val="003C5C0F"/>
    <w:rsid w:val="003C5CE3"/>
    <w:rsid w:val="003C6013"/>
    <w:rsid w:val="003C7239"/>
    <w:rsid w:val="003C7B28"/>
    <w:rsid w:val="003C7C50"/>
    <w:rsid w:val="003C7C5F"/>
    <w:rsid w:val="003C7DF8"/>
    <w:rsid w:val="003D00BD"/>
    <w:rsid w:val="003D0235"/>
    <w:rsid w:val="003D03E9"/>
    <w:rsid w:val="003D06F1"/>
    <w:rsid w:val="003D0C8A"/>
    <w:rsid w:val="003D1784"/>
    <w:rsid w:val="003D1C62"/>
    <w:rsid w:val="003D2C69"/>
    <w:rsid w:val="003D3AD6"/>
    <w:rsid w:val="003D3EB7"/>
    <w:rsid w:val="003D42C6"/>
    <w:rsid w:val="003D5D04"/>
    <w:rsid w:val="003D6031"/>
    <w:rsid w:val="003D66AC"/>
    <w:rsid w:val="003E0138"/>
    <w:rsid w:val="003E0A73"/>
    <w:rsid w:val="003E1AD9"/>
    <w:rsid w:val="003E1C03"/>
    <w:rsid w:val="003E277A"/>
    <w:rsid w:val="003E2BEA"/>
    <w:rsid w:val="003E4698"/>
    <w:rsid w:val="003E4B04"/>
    <w:rsid w:val="003E5829"/>
    <w:rsid w:val="003E5AB5"/>
    <w:rsid w:val="003E60F9"/>
    <w:rsid w:val="003E67ED"/>
    <w:rsid w:val="003F131A"/>
    <w:rsid w:val="003F1384"/>
    <w:rsid w:val="003F160F"/>
    <w:rsid w:val="003F1F00"/>
    <w:rsid w:val="003F1F9A"/>
    <w:rsid w:val="003F231D"/>
    <w:rsid w:val="003F2999"/>
    <w:rsid w:val="003F33F0"/>
    <w:rsid w:val="003F351C"/>
    <w:rsid w:val="003F3880"/>
    <w:rsid w:val="003F40F6"/>
    <w:rsid w:val="003F4B35"/>
    <w:rsid w:val="003F559E"/>
    <w:rsid w:val="003F5726"/>
    <w:rsid w:val="003F5753"/>
    <w:rsid w:val="003F5FF2"/>
    <w:rsid w:val="003F60AB"/>
    <w:rsid w:val="003F6420"/>
    <w:rsid w:val="003F6479"/>
    <w:rsid w:val="003F7B43"/>
    <w:rsid w:val="00401033"/>
    <w:rsid w:val="00401192"/>
    <w:rsid w:val="00401470"/>
    <w:rsid w:val="0040179F"/>
    <w:rsid w:val="0040322E"/>
    <w:rsid w:val="00404A29"/>
    <w:rsid w:val="00404F25"/>
    <w:rsid w:val="00405569"/>
    <w:rsid w:val="0040688C"/>
    <w:rsid w:val="00407214"/>
    <w:rsid w:val="004073A0"/>
    <w:rsid w:val="004100FB"/>
    <w:rsid w:val="00410399"/>
    <w:rsid w:val="00412166"/>
    <w:rsid w:val="00412195"/>
    <w:rsid w:val="004121DE"/>
    <w:rsid w:val="00412263"/>
    <w:rsid w:val="00412333"/>
    <w:rsid w:val="00412DD6"/>
    <w:rsid w:val="00412F4F"/>
    <w:rsid w:val="00413150"/>
    <w:rsid w:val="00417A83"/>
    <w:rsid w:val="00417D0A"/>
    <w:rsid w:val="004200F0"/>
    <w:rsid w:val="004211CA"/>
    <w:rsid w:val="004222A4"/>
    <w:rsid w:val="00422AAF"/>
    <w:rsid w:val="004232CA"/>
    <w:rsid w:val="00423E59"/>
    <w:rsid w:val="00424097"/>
    <w:rsid w:val="00424F1B"/>
    <w:rsid w:val="004258C2"/>
    <w:rsid w:val="00426AC5"/>
    <w:rsid w:val="00426F3B"/>
    <w:rsid w:val="00430394"/>
    <w:rsid w:val="00431D36"/>
    <w:rsid w:val="00432CBA"/>
    <w:rsid w:val="0043337A"/>
    <w:rsid w:val="00433B8C"/>
    <w:rsid w:val="00433D78"/>
    <w:rsid w:val="00434291"/>
    <w:rsid w:val="0043498B"/>
    <w:rsid w:val="00435040"/>
    <w:rsid w:val="00435AED"/>
    <w:rsid w:val="00436202"/>
    <w:rsid w:val="004374D1"/>
    <w:rsid w:val="00440197"/>
    <w:rsid w:val="00440799"/>
    <w:rsid w:val="004411FD"/>
    <w:rsid w:val="00441E3E"/>
    <w:rsid w:val="00442163"/>
    <w:rsid w:val="00442227"/>
    <w:rsid w:val="00442245"/>
    <w:rsid w:val="00443C7D"/>
    <w:rsid w:val="00444378"/>
    <w:rsid w:val="00444B8F"/>
    <w:rsid w:val="0044513A"/>
    <w:rsid w:val="004451C1"/>
    <w:rsid w:val="00445874"/>
    <w:rsid w:val="00446EE6"/>
    <w:rsid w:val="00447882"/>
    <w:rsid w:val="00447C98"/>
    <w:rsid w:val="004503AF"/>
    <w:rsid w:val="0045275E"/>
    <w:rsid w:val="00454DB2"/>
    <w:rsid w:val="0045527C"/>
    <w:rsid w:val="00455344"/>
    <w:rsid w:val="00456053"/>
    <w:rsid w:val="00456B8F"/>
    <w:rsid w:val="00456C60"/>
    <w:rsid w:val="00456F8C"/>
    <w:rsid w:val="00457140"/>
    <w:rsid w:val="00457E12"/>
    <w:rsid w:val="00460A51"/>
    <w:rsid w:val="004621E6"/>
    <w:rsid w:val="0046283C"/>
    <w:rsid w:val="00462F35"/>
    <w:rsid w:val="00463392"/>
    <w:rsid w:val="00463744"/>
    <w:rsid w:val="00464140"/>
    <w:rsid w:val="00464158"/>
    <w:rsid w:val="00464186"/>
    <w:rsid w:val="00464370"/>
    <w:rsid w:val="00464734"/>
    <w:rsid w:val="00464ADE"/>
    <w:rsid w:val="00465AAB"/>
    <w:rsid w:val="00466457"/>
    <w:rsid w:val="0046653A"/>
    <w:rsid w:val="0046756A"/>
    <w:rsid w:val="00470474"/>
    <w:rsid w:val="00470CF6"/>
    <w:rsid w:val="00471A20"/>
    <w:rsid w:val="0047231D"/>
    <w:rsid w:val="00472DF3"/>
    <w:rsid w:val="004731C0"/>
    <w:rsid w:val="00474372"/>
    <w:rsid w:val="00475A67"/>
    <w:rsid w:val="00476379"/>
    <w:rsid w:val="0047747A"/>
    <w:rsid w:val="004774D7"/>
    <w:rsid w:val="004807F1"/>
    <w:rsid w:val="004807FD"/>
    <w:rsid w:val="00480E43"/>
    <w:rsid w:val="004818D8"/>
    <w:rsid w:val="00481A1B"/>
    <w:rsid w:val="00482223"/>
    <w:rsid w:val="00482977"/>
    <w:rsid w:val="00482B7E"/>
    <w:rsid w:val="00482CB5"/>
    <w:rsid w:val="00483145"/>
    <w:rsid w:val="0048430E"/>
    <w:rsid w:val="0048510C"/>
    <w:rsid w:val="004855F3"/>
    <w:rsid w:val="0048621E"/>
    <w:rsid w:val="00487106"/>
    <w:rsid w:val="00487298"/>
    <w:rsid w:val="00490027"/>
    <w:rsid w:val="004929FC"/>
    <w:rsid w:val="00492B85"/>
    <w:rsid w:val="00492CF8"/>
    <w:rsid w:val="00492F32"/>
    <w:rsid w:val="004939A5"/>
    <w:rsid w:val="00493E5F"/>
    <w:rsid w:val="0049429B"/>
    <w:rsid w:val="0049520B"/>
    <w:rsid w:val="0049670F"/>
    <w:rsid w:val="00496D8F"/>
    <w:rsid w:val="0049713E"/>
    <w:rsid w:val="004A06B1"/>
    <w:rsid w:val="004A0966"/>
    <w:rsid w:val="004A11B0"/>
    <w:rsid w:val="004A13DC"/>
    <w:rsid w:val="004A2087"/>
    <w:rsid w:val="004A356B"/>
    <w:rsid w:val="004A3741"/>
    <w:rsid w:val="004A4418"/>
    <w:rsid w:val="004A5912"/>
    <w:rsid w:val="004A5A68"/>
    <w:rsid w:val="004A5E61"/>
    <w:rsid w:val="004A7039"/>
    <w:rsid w:val="004A7ACA"/>
    <w:rsid w:val="004A7BAF"/>
    <w:rsid w:val="004A7F48"/>
    <w:rsid w:val="004B0ADD"/>
    <w:rsid w:val="004B14B3"/>
    <w:rsid w:val="004B168C"/>
    <w:rsid w:val="004B21A1"/>
    <w:rsid w:val="004B21DD"/>
    <w:rsid w:val="004B25EC"/>
    <w:rsid w:val="004B2DBD"/>
    <w:rsid w:val="004B32E6"/>
    <w:rsid w:val="004B4482"/>
    <w:rsid w:val="004B4F1B"/>
    <w:rsid w:val="004B6991"/>
    <w:rsid w:val="004B6C49"/>
    <w:rsid w:val="004B72B6"/>
    <w:rsid w:val="004B784B"/>
    <w:rsid w:val="004B79FA"/>
    <w:rsid w:val="004C05F1"/>
    <w:rsid w:val="004C0F3D"/>
    <w:rsid w:val="004C1680"/>
    <w:rsid w:val="004C1BE0"/>
    <w:rsid w:val="004C25FC"/>
    <w:rsid w:val="004C2B78"/>
    <w:rsid w:val="004C316C"/>
    <w:rsid w:val="004C520A"/>
    <w:rsid w:val="004C55C0"/>
    <w:rsid w:val="004C6A54"/>
    <w:rsid w:val="004C6F3B"/>
    <w:rsid w:val="004C714E"/>
    <w:rsid w:val="004D012A"/>
    <w:rsid w:val="004D02A5"/>
    <w:rsid w:val="004D02E4"/>
    <w:rsid w:val="004D04DD"/>
    <w:rsid w:val="004D094E"/>
    <w:rsid w:val="004D1B26"/>
    <w:rsid w:val="004D1E9D"/>
    <w:rsid w:val="004D255C"/>
    <w:rsid w:val="004D2BF9"/>
    <w:rsid w:val="004D3039"/>
    <w:rsid w:val="004D31BF"/>
    <w:rsid w:val="004D35DD"/>
    <w:rsid w:val="004D5391"/>
    <w:rsid w:val="004D5851"/>
    <w:rsid w:val="004D5CE3"/>
    <w:rsid w:val="004D5F74"/>
    <w:rsid w:val="004D63D0"/>
    <w:rsid w:val="004D6A76"/>
    <w:rsid w:val="004D71D2"/>
    <w:rsid w:val="004D7337"/>
    <w:rsid w:val="004D7AA3"/>
    <w:rsid w:val="004D7E9B"/>
    <w:rsid w:val="004E0A04"/>
    <w:rsid w:val="004E0E1C"/>
    <w:rsid w:val="004E15DB"/>
    <w:rsid w:val="004E257E"/>
    <w:rsid w:val="004E2AEC"/>
    <w:rsid w:val="004E4BAB"/>
    <w:rsid w:val="004E5965"/>
    <w:rsid w:val="004E5A38"/>
    <w:rsid w:val="004E5B61"/>
    <w:rsid w:val="004E6825"/>
    <w:rsid w:val="004E73E9"/>
    <w:rsid w:val="004E7456"/>
    <w:rsid w:val="004E7EAE"/>
    <w:rsid w:val="004F00DA"/>
    <w:rsid w:val="004F0B4E"/>
    <w:rsid w:val="004F10BC"/>
    <w:rsid w:val="004F168C"/>
    <w:rsid w:val="004F26F7"/>
    <w:rsid w:val="004F3BCE"/>
    <w:rsid w:val="004F3CBA"/>
    <w:rsid w:val="004F3FAB"/>
    <w:rsid w:val="004F431E"/>
    <w:rsid w:val="004F514B"/>
    <w:rsid w:val="004F550D"/>
    <w:rsid w:val="004F5793"/>
    <w:rsid w:val="004F6285"/>
    <w:rsid w:val="004F6678"/>
    <w:rsid w:val="004F71E0"/>
    <w:rsid w:val="004F77BC"/>
    <w:rsid w:val="004F795F"/>
    <w:rsid w:val="0050034E"/>
    <w:rsid w:val="0050050E"/>
    <w:rsid w:val="00501690"/>
    <w:rsid w:val="00501B6A"/>
    <w:rsid w:val="00502A3D"/>
    <w:rsid w:val="00502C7B"/>
    <w:rsid w:val="00503577"/>
    <w:rsid w:val="0050385D"/>
    <w:rsid w:val="00504584"/>
    <w:rsid w:val="00504F4F"/>
    <w:rsid w:val="00505001"/>
    <w:rsid w:val="00505025"/>
    <w:rsid w:val="005050D8"/>
    <w:rsid w:val="005059F5"/>
    <w:rsid w:val="00505F25"/>
    <w:rsid w:val="00506BAD"/>
    <w:rsid w:val="005071ED"/>
    <w:rsid w:val="005101B2"/>
    <w:rsid w:val="005108CE"/>
    <w:rsid w:val="00510EE5"/>
    <w:rsid w:val="005113C2"/>
    <w:rsid w:val="0051176F"/>
    <w:rsid w:val="00511D70"/>
    <w:rsid w:val="00511F28"/>
    <w:rsid w:val="005120B9"/>
    <w:rsid w:val="0051312A"/>
    <w:rsid w:val="005131E9"/>
    <w:rsid w:val="0051324E"/>
    <w:rsid w:val="00513267"/>
    <w:rsid w:val="00513C89"/>
    <w:rsid w:val="00513EA5"/>
    <w:rsid w:val="00514121"/>
    <w:rsid w:val="005142CF"/>
    <w:rsid w:val="005157EC"/>
    <w:rsid w:val="005163BE"/>
    <w:rsid w:val="00516483"/>
    <w:rsid w:val="00516851"/>
    <w:rsid w:val="0051693D"/>
    <w:rsid w:val="00517885"/>
    <w:rsid w:val="00517E8A"/>
    <w:rsid w:val="005207A1"/>
    <w:rsid w:val="00520F04"/>
    <w:rsid w:val="00521446"/>
    <w:rsid w:val="005222A1"/>
    <w:rsid w:val="005224E9"/>
    <w:rsid w:val="00522DF4"/>
    <w:rsid w:val="005232D6"/>
    <w:rsid w:val="00523477"/>
    <w:rsid w:val="00523FB8"/>
    <w:rsid w:val="0052401E"/>
    <w:rsid w:val="00524211"/>
    <w:rsid w:val="005243F9"/>
    <w:rsid w:val="005246BD"/>
    <w:rsid w:val="00524C4D"/>
    <w:rsid w:val="00526DCE"/>
    <w:rsid w:val="00527AC9"/>
    <w:rsid w:val="00527D37"/>
    <w:rsid w:val="00527FD4"/>
    <w:rsid w:val="005303CE"/>
    <w:rsid w:val="0053049D"/>
    <w:rsid w:val="0053087B"/>
    <w:rsid w:val="0053093B"/>
    <w:rsid w:val="005309BB"/>
    <w:rsid w:val="0053131D"/>
    <w:rsid w:val="005321C9"/>
    <w:rsid w:val="005324F3"/>
    <w:rsid w:val="00532652"/>
    <w:rsid w:val="00532A91"/>
    <w:rsid w:val="00534819"/>
    <w:rsid w:val="00534985"/>
    <w:rsid w:val="00534D72"/>
    <w:rsid w:val="005350A7"/>
    <w:rsid w:val="005352E6"/>
    <w:rsid w:val="00536430"/>
    <w:rsid w:val="0054038C"/>
    <w:rsid w:val="0054043F"/>
    <w:rsid w:val="0054051F"/>
    <w:rsid w:val="005408E7"/>
    <w:rsid w:val="005420D7"/>
    <w:rsid w:val="00542142"/>
    <w:rsid w:val="0054268A"/>
    <w:rsid w:val="00542F05"/>
    <w:rsid w:val="005431FA"/>
    <w:rsid w:val="0054392A"/>
    <w:rsid w:val="00543A86"/>
    <w:rsid w:val="00543B81"/>
    <w:rsid w:val="00544280"/>
    <w:rsid w:val="00544467"/>
    <w:rsid w:val="00544E13"/>
    <w:rsid w:val="00545927"/>
    <w:rsid w:val="00545CD2"/>
    <w:rsid w:val="00545ED8"/>
    <w:rsid w:val="00546681"/>
    <w:rsid w:val="0054768B"/>
    <w:rsid w:val="00550039"/>
    <w:rsid w:val="00550D67"/>
    <w:rsid w:val="00550ECE"/>
    <w:rsid w:val="005511F1"/>
    <w:rsid w:val="005513EC"/>
    <w:rsid w:val="00552438"/>
    <w:rsid w:val="00553089"/>
    <w:rsid w:val="005537B5"/>
    <w:rsid w:val="00554A8B"/>
    <w:rsid w:val="00555764"/>
    <w:rsid w:val="00555C4F"/>
    <w:rsid w:val="005575BD"/>
    <w:rsid w:val="00557771"/>
    <w:rsid w:val="0055791B"/>
    <w:rsid w:val="00557E30"/>
    <w:rsid w:val="00560176"/>
    <w:rsid w:val="005602CD"/>
    <w:rsid w:val="00560B07"/>
    <w:rsid w:val="00560E41"/>
    <w:rsid w:val="005612A6"/>
    <w:rsid w:val="00561BF5"/>
    <w:rsid w:val="00562879"/>
    <w:rsid w:val="005634A2"/>
    <w:rsid w:val="00564039"/>
    <w:rsid w:val="005652FA"/>
    <w:rsid w:val="00565584"/>
    <w:rsid w:val="00565984"/>
    <w:rsid w:val="00565D3A"/>
    <w:rsid w:val="00566DE9"/>
    <w:rsid w:val="00571142"/>
    <w:rsid w:val="005719A1"/>
    <w:rsid w:val="00571DA8"/>
    <w:rsid w:val="005730D8"/>
    <w:rsid w:val="005735A8"/>
    <w:rsid w:val="00574C40"/>
    <w:rsid w:val="005754DC"/>
    <w:rsid w:val="005758AD"/>
    <w:rsid w:val="00575F5A"/>
    <w:rsid w:val="0057673E"/>
    <w:rsid w:val="0057697F"/>
    <w:rsid w:val="00576B75"/>
    <w:rsid w:val="005770A9"/>
    <w:rsid w:val="00577212"/>
    <w:rsid w:val="00577273"/>
    <w:rsid w:val="00577791"/>
    <w:rsid w:val="005804A7"/>
    <w:rsid w:val="0058076F"/>
    <w:rsid w:val="00582A1A"/>
    <w:rsid w:val="00582C61"/>
    <w:rsid w:val="005831AA"/>
    <w:rsid w:val="005836C6"/>
    <w:rsid w:val="00583BBE"/>
    <w:rsid w:val="0058495A"/>
    <w:rsid w:val="00586196"/>
    <w:rsid w:val="0058650A"/>
    <w:rsid w:val="005866CD"/>
    <w:rsid w:val="00586DC5"/>
    <w:rsid w:val="005870C6"/>
    <w:rsid w:val="005908FF"/>
    <w:rsid w:val="005916E5"/>
    <w:rsid w:val="0059228A"/>
    <w:rsid w:val="00592DCA"/>
    <w:rsid w:val="005933B8"/>
    <w:rsid w:val="00594343"/>
    <w:rsid w:val="0059447B"/>
    <w:rsid w:val="00595CF8"/>
    <w:rsid w:val="00595FAC"/>
    <w:rsid w:val="0059752C"/>
    <w:rsid w:val="00597C11"/>
    <w:rsid w:val="005A00BA"/>
    <w:rsid w:val="005A068E"/>
    <w:rsid w:val="005A085D"/>
    <w:rsid w:val="005A11D2"/>
    <w:rsid w:val="005A16CC"/>
    <w:rsid w:val="005A2F07"/>
    <w:rsid w:val="005A3E42"/>
    <w:rsid w:val="005A463F"/>
    <w:rsid w:val="005A491C"/>
    <w:rsid w:val="005A4B6D"/>
    <w:rsid w:val="005A4C65"/>
    <w:rsid w:val="005A557C"/>
    <w:rsid w:val="005A605E"/>
    <w:rsid w:val="005A6278"/>
    <w:rsid w:val="005A6308"/>
    <w:rsid w:val="005A65A1"/>
    <w:rsid w:val="005A65D1"/>
    <w:rsid w:val="005A6646"/>
    <w:rsid w:val="005A74B3"/>
    <w:rsid w:val="005B0542"/>
    <w:rsid w:val="005B0A96"/>
    <w:rsid w:val="005B0BB6"/>
    <w:rsid w:val="005B21E5"/>
    <w:rsid w:val="005B271B"/>
    <w:rsid w:val="005B3053"/>
    <w:rsid w:val="005B3728"/>
    <w:rsid w:val="005B4497"/>
    <w:rsid w:val="005B477A"/>
    <w:rsid w:val="005B4858"/>
    <w:rsid w:val="005B494D"/>
    <w:rsid w:val="005B49E4"/>
    <w:rsid w:val="005B53BC"/>
    <w:rsid w:val="005B5DB4"/>
    <w:rsid w:val="005B6859"/>
    <w:rsid w:val="005B6B84"/>
    <w:rsid w:val="005C0373"/>
    <w:rsid w:val="005C0B68"/>
    <w:rsid w:val="005C15BF"/>
    <w:rsid w:val="005C166C"/>
    <w:rsid w:val="005C1991"/>
    <w:rsid w:val="005C1D27"/>
    <w:rsid w:val="005C475B"/>
    <w:rsid w:val="005C4BFD"/>
    <w:rsid w:val="005C4EBB"/>
    <w:rsid w:val="005C52D1"/>
    <w:rsid w:val="005C5802"/>
    <w:rsid w:val="005C5B43"/>
    <w:rsid w:val="005C5C29"/>
    <w:rsid w:val="005C5FA7"/>
    <w:rsid w:val="005C6223"/>
    <w:rsid w:val="005C6500"/>
    <w:rsid w:val="005C769F"/>
    <w:rsid w:val="005D05ED"/>
    <w:rsid w:val="005D1183"/>
    <w:rsid w:val="005D17BF"/>
    <w:rsid w:val="005D25BA"/>
    <w:rsid w:val="005D3E95"/>
    <w:rsid w:val="005D46C6"/>
    <w:rsid w:val="005D60BA"/>
    <w:rsid w:val="005D6E51"/>
    <w:rsid w:val="005D7808"/>
    <w:rsid w:val="005E00C6"/>
    <w:rsid w:val="005E155E"/>
    <w:rsid w:val="005E2138"/>
    <w:rsid w:val="005E31B0"/>
    <w:rsid w:val="005E3719"/>
    <w:rsid w:val="005E3FA1"/>
    <w:rsid w:val="005E43B6"/>
    <w:rsid w:val="005E4ADF"/>
    <w:rsid w:val="005E4AE3"/>
    <w:rsid w:val="005E5F61"/>
    <w:rsid w:val="005E6716"/>
    <w:rsid w:val="005E6FC0"/>
    <w:rsid w:val="005E71F1"/>
    <w:rsid w:val="005E7420"/>
    <w:rsid w:val="005E7671"/>
    <w:rsid w:val="005E7D8C"/>
    <w:rsid w:val="005F07D4"/>
    <w:rsid w:val="005F09D8"/>
    <w:rsid w:val="005F21B7"/>
    <w:rsid w:val="005F27AD"/>
    <w:rsid w:val="005F3208"/>
    <w:rsid w:val="005F3ACD"/>
    <w:rsid w:val="005F416E"/>
    <w:rsid w:val="005F477D"/>
    <w:rsid w:val="005F53A9"/>
    <w:rsid w:val="005F629D"/>
    <w:rsid w:val="005F7261"/>
    <w:rsid w:val="005F73C0"/>
    <w:rsid w:val="005F75CC"/>
    <w:rsid w:val="005F79D8"/>
    <w:rsid w:val="005F7A2D"/>
    <w:rsid w:val="005F7F2E"/>
    <w:rsid w:val="00600317"/>
    <w:rsid w:val="0060184F"/>
    <w:rsid w:val="00602DE4"/>
    <w:rsid w:val="00603501"/>
    <w:rsid w:val="006037A3"/>
    <w:rsid w:val="00603B7C"/>
    <w:rsid w:val="00605092"/>
    <w:rsid w:val="006057B9"/>
    <w:rsid w:val="00605C76"/>
    <w:rsid w:val="00607BD0"/>
    <w:rsid w:val="00610425"/>
    <w:rsid w:val="00610D16"/>
    <w:rsid w:val="006119B8"/>
    <w:rsid w:val="006145B0"/>
    <w:rsid w:val="00615392"/>
    <w:rsid w:val="00615491"/>
    <w:rsid w:val="00615AA3"/>
    <w:rsid w:val="00615DEB"/>
    <w:rsid w:val="00616385"/>
    <w:rsid w:val="006164E2"/>
    <w:rsid w:val="00616EF0"/>
    <w:rsid w:val="00616EF2"/>
    <w:rsid w:val="00617197"/>
    <w:rsid w:val="006209E5"/>
    <w:rsid w:val="00620CAB"/>
    <w:rsid w:val="00620DB0"/>
    <w:rsid w:val="00623AE5"/>
    <w:rsid w:val="00624109"/>
    <w:rsid w:val="006246DE"/>
    <w:rsid w:val="00624CE9"/>
    <w:rsid w:val="006258E3"/>
    <w:rsid w:val="00627058"/>
    <w:rsid w:val="0062720D"/>
    <w:rsid w:val="0062771B"/>
    <w:rsid w:val="00627D05"/>
    <w:rsid w:val="00630985"/>
    <w:rsid w:val="00632959"/>
    <w:rsid w:val="006331CE"/>
    <w:rsid w:val="00633283"/>
    <w:rsid w:val="006348D6"/>
    <w:rsid w:val="00635CDF"/>
    <w:rsid w:val="00635D21"/>
    <w:rsid w:val="00636072"/>
    <w:rsid w:val="00636802"/>
    <w:rsid w:val="006368DD"/>
    <w:rsid w:val="006376D0"/>
    <w:rsid w:val="00641400"/>
    <w:rsid w:val="00641650"/>
    <w:rsid w:val="0064191E"/>
    <w:rsid w:val="00642439"/>
    <w:rsid w:val="0064348C"/>
    <w:rsid w:val="00643736"/>
    <w:rsid w:val="006447FF"/>
    <w:rsid w:val="00645904"/>
    <w:rsid w:val="00646B84"/>
    <w:rsid w:val="00647267"/>
    <w:rsid w:val="006472CC"/>
    <w:rsid w:val="00647D89"/>
    <w:rsid w:val="00647F24"/>
    <w:rsid w:val="006501F9"/>
    <w:rsid w:val="00650F25"/>
    <w:rsid w:val="00651207"/>
    <w:rsid w:val="00651A78"/>
    <w:rsid w:val="00651CB2"/>
    <w:rsid w:val="00651EE2"/>
    <w:rsid w:val="00652D43"/>
    <w:rsid w:val="00655E8B"/>
    <w:rsid w:val="0065681B"/>
    <w:rsid w:val="00656E22"/>
    <w:rsid w:val="00656E75"/>
    <w:rsid w:val="00656F83"/>
    <w:rsid w:val="00657ADE"/>
    <w:rsid w:val="00657D5F"/>
    <w:rsid w:val="0066020F"/>
    <w:rsid w:val="00661392"/>
    <w:rsid w:val="00661F93"/>
    <w:rsid w:val="00662B2E"/>
    <w:rsid w:val="00662C64"/>
    <w:rsid w:val="006641D3"/>
    <w:rsid w:val="006644DF"/>
    <w:rsid w:val="00664795"/>
    <w:rsid w:val="006648A4"/>
    <w:rsid w:val="00664F46"/>
    <w:rsid w:val="00665BCB"/>
    <w:rsid w:val="0066626F"/>
    <w:rsid w:val="0066644C"/>
    <w:rsid w:val="0066659C"/>
    <w:rsid w:val="00666F91"/>
    <w:rsid w:val="00667D06"/>
    <w:rsid w:val="006702A3"/>
    <w:rsid w:val="00670EE1"/>
    <w:rsid w:val="00670EF2"/>
    <w:rsid w:val="00671043"/>
    <w:rsid w:val="00672004"/>
    <w:rsid w:val="006727F5"/>
    <w:rsid w:val="00672DA1"/>
    <w:rsid w:val="006732A3"/>
    <w:rsid w:val="00673C6B"/>
    <w:rsid w:val="00674AC4"/>
    <w:rsid w:val="00674B4E"/>
    <w:rsid w:val="0067599A"/>
    <w:rsid w:val="00675C0A"/>
    <w:rsid w:val="006761E8"/>
    <w:rsid w:val="006767D2"/>
    <w:rsid w:val="0067740A"/>
    <w:rsid w:val="0068024E"/>
    <w:rsid w:val="00680402"/>
    <w:rsid w:val="00680509"/>
    <w:rsid w:val="00681A3A"/>
    <w:rsid w:val="006826A5"/>
    <w:rsid w:val="006830BC"/>
    <w:rsid w:val="006832FA"/>
    <w:rsid w:val="00683671"/>
    <w:rsid w:val="00683A61"/>
    <w:rsid w:val="0068486F"/>
    <w:rsid w:val="0068491C"/>
    <w:rsid w:val="006849F9"/>
    <w:rsid w:val="006851D8"/>
    <w:rsid w:val="00685B3B"/>
    <w:rsid w:val="00687177"/>
    <w:rsid w:val="006905DD"/>
    <w:rsid w:val="0069122B"/>
    <w:rsid w:val="006914B2"/>
    <w:rsid w:val="0069351C"/>
    <w:rsid w:val="00693B9E"/>
    <w:rsid w:val="00694298"/>
    <w:rsid w:val="00694EB6"/>
    <w:rsid w:val="00695102"/>
    <w:rsid w:val="00695959"/>
    <w:rsid w:val="00695BB0"/>
    <w:rsid w:val="00696403"/>
    <w:rsid w:val="00696C8C"/>
    <w:rsid w:val="00696F3B"/>
    <w:rsid w:val="006A0DDA"/>
    <w:rsid w:val="006A18E2"/>
    <w:rsid w:val="006A1AB5"/>
    <w:rsid w:val="006A2A54"/>
    <w:rsid w:val="006A3D41"/>
    <w:rsid w:val="006A5299"/>
    <w:rsid w:val="006A57EB"/>
    <w:rsid w:val="006A58C5"/>
    <w:rsid w:val="006A5C9B"/>
    <w:rsid w:val="006A6811"/>
    <w:rsid w:val="006A6906"/>
    <w:rsid w:val="006A6FFF"/>
    <w:rsid w:val="006A7EC3"/>
    <w:rsid w:val="006A7FE7"/>
    <w:rsid w:val="006B024D"/>
    <w:rsid w:val="006B0542"/>
    <w:rsid w:val="006B1445"/>
    <w:rsid w:val="006B1ADE"/>
    <w:rsid w:val="006B29F9"/>
    <w:rsid w:val="006B2DC2"/>
    <w:rsid w:val="006B3238"/>
    <w:rsid w:val="006B33BC"/>
    <w:rsid w:val="006B369C"/>
    <w:rsid w:val="006B3A5F"/>
    <w:rsid w:val="006B44E9"/>
    <w:rsid w:val="006B492E"/>
    <w:rsid w:val="006B5B4C"/>
    <w:rsid w:val="006B686A"/>
    <w:rsid w:val="006B772D"/>
    <w:rsid w:val="006B79B8"/>
    <w:rsid w:val="006C0E24"/>
    <w:rsid w:val="006C1A0C"/>
    <w:rsid w:val="006C1FEE"/>
    <w:rsid w:val="006C28AC"/>
    <w:rsid w:val="006C3412"/>
    <w:rsid w:val="006C4D99"/>
    <w:rsid w:val="006C4EF0"/>
    <w:rsid w:val="006C63BA"/>
    <w:rsid w:val="006C63E1"/>
    <w:rsid w:val="006C7105"/>
    <w:rsid w:val="006C78F2"/>
    <w:rsid w:val="006D19F5"/>
    <w:rsid w:val="006D2EBB"/>
    <w:rsid w:val="006D44F7"/>
    <w:rsid w:val="006D5929"/>
    <w:rsid w:val="006D5C41"/>
    <w:rsid w:val="006D5FD7"/>
    <w:rsid w:val="006D65B4"/>
    <w:rsid w:val="006D6B34"/>
    <w:rsid w:val="006D708F"/>
    <w:rsid w:val="006D71C1"/>
    <w:rsid w:val="006D77B2"/>
    <w:rsid w:val="006E2656"/>
    <w:rsid w:val="006E4123"/>
    <w:rsid w:val="006E482C"/>
    <w:rsid w:val="006E51CA"/>
    <w:rsid w:val="006E6C3C"/>
    <w:rsid w:val="006E6EA0"/>
    <w:rsid w:val="006E7CD2"/>
    <w:rsid w:val="006F0A32"/>
    <w:rsid w:val="006F17A2"/>
    <w:rsid w:val="006F1DB9"/>
    <w:rsid w:val="006F26BF"/>
    <w:rsid w:val="006F2DBF"/>
    <w:rsid w:val="006F307C"/>
    <w:rsid w:val="006F3433"/>
    <w:rsid w:val="006F3512"/>
    <w:rsid w:val="006F37BD"/>
    <w:rsid w:val="006F3D00"/>
    <w:rsid w:val="006F501B"/>
    <w:rsid w:val="006F5386"/>
    <w:rsid w:val="006F5410"/>
    <w:rsid w:val="006F5EE0"/>
    <w:rsid w:val="006F5FF8"/>
    <w:rsid w:val="006F626B"/>
    <w:rsid w:val="006F7047"/>
    <w:rsid w:val="006F712D"/>
    <w:rsid w:val="006F7535"/>
    <w:rsid w:val="00700E74"/>
    <w:rsid w:val="0070126E"/>
    <w:rsid w:val="00701680"/>
    <w:rsid w:val="00701772"/>
    <w:rsid w:val="00702449"/>
    <w:rsid w:val="00702E67"/>
    <w:rsid w:val="00702F6F"/>
    <w:rsid w:val="00705052"/>
    <w:rsid w:val="00705062"/>
    <w:rsid w:val="00705585"/>
    <w:rsid w:val="007056F8"/>
    <w:rsid w:val="00706721"/>
    <w:rsid w:val="00710093"/>
    <w:rsid w:val="007103FC"/>
    <w:rsid w:val="00712318"/>
    <w:rsid w:val="007125B0"/>
    <w:rsid w:val="007126C9"/>
    <w:rsid w:val="00712916"/>
    <w:rsid w:val="007130D1"/>
    <w:rsid w:val="00713756"/>
    <w:rsid w:val="007138C0"/>
    <w:rsid w:val="0071417F"/>
    <w:rsid w:val="00715D38"/>
    <w:rsid w:val="00715F0C"/>
    <w:rsid w:val="00716B8B"/>
    <w:rsid w:val="00716D95"/>
    <w:rsid w:val="00716FC8"/>
    <w:rsid w:val="0071754E"/>
    <w:rsid w:val="0071759C"/>
    <w:rsid w:val="007175A3"/>
    <w:rsid w:val="00717C69"/>
    <w:rsid w:val="0072046F"/>
    <w:rsid w:val="00720D78"/>
    <w:rsid w:val="007214DC"/>
    <w:rsid w:val="00721F13"/>
    <w:rsid w:val="007226F2"/>
    <w:rsid w:val="0072301A"/>
    <w:rsid w:val="007242D4"/>
    <w:rsid w:val="007249D6"/>
    <w:rsid w:val="00724BDE"/>
    <w:rsid w:val="00724DF3"/>
    <w:rsid w:val="007256BF"/>
    <w:rsid w:val="00725812"/>
    <w:rsid w:val="00725D49"/>
    <w:rsid w:val="007266E6"/>
    <w:rsid w:val="007270F7"/>
    <w:rsid w:val="00727439"/>
    <w:rsid w:val="00727CE3"/>
    <w:rsid w:val="00731FA8"/>
    <w:rsid w:val="00732993"/>
    <w:rsid w:val="00733F12"/>
    <w:rsid w:val="007340C5"/>
    <w:rsid w:val="00734485"/>
    <w:rsid w:val="0073598B"/>
    <w:rsid w:val="007359E7"/>
    <w:rsid w:val="0073619B"/>
    <w:rsid w:val="0073648F"/>
    <w:rsid w:val="007365C0"/>
    <w:rsid w:val="00736C74"/>
    <w:rsid w:val="007374E6"/>
    <w:rsid w:val="00737714"/>
    <w:rsid w:val="00740E99"/>
    <w:rsid w:val="00741266"/>
    <w:rsid w:val="00742CB8"/>
    <w:rsid w:val="00742F3F"/>
    <w:rsid w:val="0074361A"/>
    <w:rsid w:val="007439CC"/>
    <w:rsid w:val="00744E06"/>
    <w:rsid w:val="00745C8D"/>
    <w:rsid w:val="007468AA"/>
    <w:rsid w:val="00746B77"/>
    <w:rsid w:val="00746B7E"/>
    <w:rsid w:val="007476E5"/>
    <w:rsid w:val="00747BDC"/>
    <w:rsid w:val="00747C4A"/>
    <w:rsid w:val="00747EAB"/>
    <w:rsid w:val="00750D5C"/>
    <w:rsid w:val="00752374"/>
    <w:rsid w:val="00752678"/>
    <w:rsid w:val="00752C66"/>
    <w:rsid w:val="0075366E"/>
    <w:rsid w:val="00753FEC"/>
    <w:rsid w:val="007545A3"/>
    <w:rsid w:val="00755417"/>
    <w:rsid w:val="0075626C"/>
    <w:rsid w:val="00756299"/>
    <w:rsid w:val="0075680C"/>
    <w:rsid w:val="007576E6"/>
    <w:rsid w:val="007614E6"/>
    <w:rsid w:val="007624C2"/>
    <w:rsid w:val="00762B5C"/>
    <w:rsid w:val="007631B2"/>
    <w:rsid w:val="007638E7"/>
    <w:rsid w:val="00764282"/>
    <w:rsid w:val="00766637"/>
    <w:rsid w:val="007667AD"/>
    <w:rsid w:val="007669E9"/>
    <w:rsid w:val="007700E6"/>
    <w:rsid w:val="007703EA"/>
    <w:rsid w:val="00770C72"/>
    <w:rsid w:val="00771AA8"/>
    <w:rsid w:val="007721D3"/>
    <w:rsid w:val="00772231"/>
    <w:rsid w:val="00772DEB"/>
    <w:rsid w:val="00773407"/>
    <w:rsid w:val="00773A40"/>
    <w:rsid w:val="00773BA0"/>
    <w:rsid w:val="00774091"/>
    <w:rsid w:val="00774463"/>
    <w:rsid w:val="00774684"/>
    <w:rsid w:val="00775CAC"/>
    <w:rsid w:val="00775CDD"/>
    <w:rsid w:val="00775CFE"/>
    <w:rsid w:val="00775E8C"/>
    <w:rsid w:val="00776BDE"/>
    <w:rsid w:val="00776E72"/>
    <w:rsid w:val="00777325"/>
    <w:rsid w:val="00777639"/>
    <w:rsid w:val="00780D2D"/>
    <w:rsid w:val="00781281"/>
    <w:rsid w:val="007818D8"/>
    <w:rsid w:val="00781958"/>
    <w:rsid w:val="00781C9F"/>
    <w:rsid w:val="00781DEA"/>
    <w:rsid w:val="00782345"/>
    <w:rsid w:val="007834A0"/>
    <w:rsid w:val="0078365D"/>
    <w:rsid w:val="00784308"/>
    <w:rsid w:val="00784DD1"/>
    <w:rsid w:val="00785202"/>
    <w:rsid w:val="0078596C"/>
    <w:rsid w:val="00786C67"/>
    <w:rsid w:val="00786D7E"/>
    <w:rsid w:val="0078774C"/>
    <w:rsid w:val="00790A5E"/>
    <w:rsid w:val="00792397"/>
    <w:rsid w:val="007936BC"/>
    <w:rsid w:val="00793788"/>
    <w:rsid w:val="00794633"/>
    <w:rsid w:val="00795487"/>
    <w:rsid w:val="007956CE"/>
    <w:rsid w:val="0079588A"/>
    <w:rsid w:val="00795C98"/>
    <w:rsid w:val="007966E4"/>
    <w:rsid w:val="00796770"/>
    <w:rsid w:val="00796FDC"/>
    <w:rsid w:val="007A00F3"/>
    <w:rsid w:val="007A02C9"/>
    <w:rsid w:val="007A106E"/>
    <w:rsid w:val="007A118A"/>
    <w:rsid w:val="007A15FA"/>
    <w:rsid w:val="007A18AD"/>
    <w:rsid w:val="007A19A7"/>
    <w:rsid w:val="007A2031"/>
    <w:rsid w:val="007A27B4"/>
    <w:rsid w:val="007A2F72"/>
    <w:rsid w:val="007A465C"/>
    <w:rsid w:val="007A49DD"/>
    <w:rsid w:val="007A541E"/>
    <w:rsid w:val="007A546F"/>
    <w:rsid w:val="007A5B4F"/>
    <w:rsid w:val="007A5B88"/>
    <w:rsid w:val="007A6024"/>
    <w:rsid w:val="007A6680"/>
    <w:rsid w:val="007A6CC4"/>
    <w:rsid w:val="007A71A6"/>
    <w:rsid w:val="007A7FA9"/>
    <w:rsid w:val="007B04DA"/>
    <w:rsid w:val="007B07F2"/>
    <w:rsid w:val="007B0CDC"/>
    <w:rsid w:val="007B1BD5"/>
    <w:rsid w:val="007B20DA"/>
    <w:rsid w:val="007B398D"/>
    <w:rsid w:val="007B3CF7"/>
    <w:rsid w:val="007B4066"/>
    <w:rsid w:val="007B4764"/>
    <w:rsid w:val="007B4812"/>
    <w:rsid w:val="007B53CD"/>
    <w:rsid w:val="007B579D"/>
    <w:rsid w:val="007B6620"/>
    <w:rsid w:val="007B6777"/>
    <w:rsid w:val="007B6D03"/>
    <w:rsid w:val="007B7C57"/>
    <w:rsid w:val="007C013D"/>
    <w:rsid w:val="007C0A51"/>
    <w:rsid w:val="007C152F"/>
    <w:rsid w:val="007C160D"/>
    <w:rsid w:val="007C27F9"/>
    <w:rsid w:val="007C2A69"/>
    <w:rsid w:val="007C302F"/>
    <w:rsid w:val="007C3365"/>
    <w:rsid w:val="007C413F"/>
    <w:rsid w:val="007C43B0"/>
    <w:rsid w:val="007C4557"/>
    <w:rsid w:val="007C48FC"/>
    <w:rsid w:val="007C4C56"/>
    <w:rsid w:val="007C4D53"/>
    <w:rsid w:val="007C4D89"/>
    <w:rsid w:val="007C5E51"/>
    <w:rsid w:val="007C5EBE"/>
    <w:rsid w:val="007C5F23"/>
    <w:rsid w:val="007C63D8"/>
    <w:rsid w:val="007C677D"/>
    <w:rsid w:val="007C7354"/>
    <w:rsid w:val="007C73BC"/>
    <w:rsid w:val="007C7439"/>
    <w:rsid w:val="007D008A"/>
    <w:rsid w:val="007D1678"/>
    <w:rsid w:val="007D1A27"/>
    <w:rsid w:val="007D1B38"/>
    <w:rsid w:val="007D2497"/>
    <w:rsid w:val="007D38E3"/>
    <w:rsid w:val="007D60D9"/>
    <w:rsid w:val="007D6284"/>
    <w:rsid w:val="007D696E"/>
    <w:rsid w:val="007E1070"/>
    <w:rsid w:val="007E115B"/>
    <w:rsid w:val="007E1FBE"/>
    <w:rsid w:val="007E3705"/>
    <w:rsid w:val="007E44D5"/>
    <w:rsid w:val="007E67D0"/>
    <w:rsid w:val="007E6845"/>
    <w:rsid w:val="007E6E8F"/>
    <w:rsid w:val="007E6EC3"/>
    <w:rsid w:val="007E797C"/>
    <w:rsid w:val="007F02D9"/>
    <w:rsid w:val="007F0BF0"/>
    <w:rsid w:val="007F0E0D"/>
    <w:rsid w:val="007F10D0"/>
    <w:rsid w:val="007F2104"/>
    <w:rsid w:val="007F251B"/>
    <w:rsid w:val="007F2530"/>
    <w:rsid w:val="007F25FF"/>
    <w:rsid w:val="007F3127"/>
    <w:rsid w:val="007F3677"/>
    <w:rsid w:val="007F380C"/>
    <w:rsid w:val="007F3A87"/>
    <w:rsid w:val="007F3D05"/>
    <w:rsid w:val="007F5012"/>
    <w:rsid w:val="007F51C9"/>
    <w:rsid w:val="007F5595"/>
    <w:rsid w:val="007F5876"/>
    <w:rsid w:val="007F7CB4"/>
    <w:rsid w:val="007F7FB1"/>
    <w:rsid w:val="00800710"/>
    <w:rsid w:val="008009EB"/>
    <w:rsid w:val="008011DE"/>
    <w:rsid w:val="008014D5"/>
    <w:rsid w:val="0080268A"/>
    <w:rsid w:val="00802AD6"/>
    <w:rsid w:val="0080533A"/>
    <w:rsid w:val="00805807"/>
    <w:rsid w:val="00805E57"/>
    <w:rsid w:val="00805F2D"/>
    <w:rsid w:val="00806C6E"/>
    <w:rsid w:val="00807B33"/>
    <w:rsid w:val="008102C8"/>
    <w:rsid w:val="00810A79"/>
    <w:rsid w:val="00810D68"/>
    <w:rsid w:val="00810F5F"/>
    <w:rsid w:val="008110CF"/>
    <w:rsid w:val="00811C73"/>
    <w:rsid w:val="00812ACF"/>
    <w:rsid w:val="00813060"/>
    <w:rsid w:val="00813BE7"/>
    <w:rsid w:val="00813D2E"/>
    <w:rsid w:val="00814320"/>
    <w:rsid w:val="00814972"/>
    <w:rsid w:val="008151F5"/>
    <w:rsid w:val="0081556E"/>
    <w:rsid w:val="00815D5F"/>
    <w:rsid w:val="00815DDE"/>
    <w:rsid w:val="00816788"/>
    <w:rsid w:val="0081743A"/>
    <w:rsid w:val="00817868"/>
    <w:rsid w:val="00817A2B"/>
    <w:rsid w:val="008211DF"/>
    <w:rsid w:val="00821766"/>
    <w:rsid w:val="00821A44"/>
    <w:rsid w:val="0082257A"/>
    <w:rsid w:val="008225D4"/>
    <w:rsid w:val="00823B91"/>
    <w:rsid w:val="00823F6F"/>
    <w:rsid w:val="008244F5"/>
    <w:rsid w:val="00824C39"/>
    <w:rsid w:val="00826CD2"/>
    <w:rsid w:val="008279D3"/>
    <w:rsid w:val="00827A02"/>
    <w:rsid w:val="00827B07"/>
    <w:rsid w:val="0083071B"/>
    <w:rsid w:val="00830B90"/>
    <w:rsid w:val="0083125F"/>
    <w:rsid w:val="008313ED"/>
    <w:rsid w:val="008327EF"/>
    <w:rsid w:val="00832C83"/>
    <w:rsid w:val="0083303D"/>
    <w:rsid w:val="008339E3"/>
    <w:rsid w:val="00833D8B"/>
    <w:rsid w:val="008340FB"/>
    <w:rsid w:val="00834A98"/>
    <w:rsid w:val="00836256"/>
    <w:rsid w:val="008371C0"/>
    <w:rsid w:val="00837D31"/>
    <w:rsid w:val="00840194"/>
    <w:rsid w:val="00840EA0"/>
    <w:rsid w:val="00840FA4"/>
    <w:rsid w:val="008411D8"/>
    <w:rsid w:val="008413F2"/>
    <w:rsid w:val="008414DC"/>
    <w:rsid w:val="008419DC"/>
    <w:rsid w:val="008419E3"/>
    <w:rsid w:val="00842232"/>
    <w:rsid w:val="00842748"/>
    <w:rsid w:val="00842C40"/>
    <w:rsid w:val="00842ED4"/>
    <w:rsid w:val="0084378C"/>
    <w:rsid w:val="00843B84"/>
    <w:rsid w:val="00844660"/>
    <w:rsid w:val="00844CD4"/>
    <w:rsid w:val="00845879"/>
    <w:rsid w:val="008459C3"/>
    <w:rsid w:val="00846A3B"/>
    <w:rsid w:val="008474A3"/>
    <w:rsid w:val="00847FDD"/>
    <w:rsid w:val="008503CA"/>
    <w:rsid w:val="0085090D"/>
    <w:rsid w:val="00850C8A"/>
    <w:rsid w:val="00850F3E"/>
    <w:rsid w:val="0085210D"/>
    <w:rsid w:val="0085310C"/>
    <w:rsid w:val="0085345E"/>
    <w:rsid w:val="00853FB5"/>
    <w:rsid w:val="00854166"/>
    <w:rsid w:val="0085475B"/>
    <w:rsid w:val="00854DA3"/>
    <w:rsid w:val="00855306"/>
    <w:rsid w:val="008560F5"/>
    <w:rsid w:val="00856B92"/>
    <w:rsid w:val="00857429"/>
    <w:rsid w:val="00860330"/>
    <w:rsid w:val="0086102D"/>
    <w:rsid w:val="00861248"/>
    <w:rsid w:val="0086148B"/>
    <w:rsid w:val="0086272D"/>
    <w:rsid w:val="00862C76"/>
    <w:rsid w:val="00863D46"/>
    <w:rsid w:val="00865962"/>
    <w:rsid w:val="0086598A"/>
    <w:rsid w:val="0086626A"/>
    <w:rsid w:val="0086638F"/>
    <w:rsid w:val="00866775"/>
    <w:rsid w:val="00866A80"/>
    <w:rsid w:val="00866CDB"/>
    <w:rsid w:val="00867170"/>
    <w:rsid w:val="0086731D"/>
    <w:rsid w:val="0087060A"/>
    <w:rsid w:val="00871406"/>
    <w:rsid w:val="00872164"/>
    <w:rsid w:val="0087237A"/>
    <w:rsid w:val="00872C10"/>
    <w:rsid w:val="00872F90"/>
    <w:rsid w:val="0087403A"/>
    <w:rsid w:val="00874332"/>
    <w:rsid w:val="0087465D"/>
    <w:rsid w:val="008763C5"/>
    <w:rsid w:val="008800CB"/>
    <w:rsid w:val="00880688"/>
    <w:rsid w:val="00880F5D"/>
    <w:rsid w:val="0088134C"/>
    <w:rsid w:val="00881453"/>
    <w:rsid w:val="008814C0"/>
    <w:rsid w:val="00881C66"/>
    <w:rsid w:val="00881F48"/>
    <w:rsid w:val="00884372"/>
    <w:rsid w:val="008849C2"/>
    <w:rsid w:val="00884A22"/>
    <w:rsid w:val="00884E7F"/>
    <w:rsid w:val="00884FBF"/>
    <w:rsid w:val="00885317"/>
    <w:rsid w:val="008856DA"/>
    <w:rsid w:val="00885D96"/>
    <w:rsid w:val="00885FFE"/>
    <w:rsid w:val="00886CB2"/>
    <w:rsid w:val="00887B01"/>
    <w:rsid w:val="00887D5A"/>
    <w:rsid w:val="00890936"/>
    <w:rsid w:val="00891C7D"/>
    <w:rsid w:val="00892DA2"/>
    <w:rsid w:val="008939FF"/>
    <w:rsid w:val="0089403D"/>
    <w:rsid w:val="00896230"/>
    <w:rsid w:val="008970C2"/>
    <w:rsid w:val="008A0923"/>
    <w:rsid w:val="008A2C41"/>
    <w:rsid w:val="008A2D11"/>
    <w:rsid w:val="008A2F54"/>
    <w:rsid w:val="008A3232"/>
    <w:rsid w:val="008A3601"/>
    <w:rsid w:val="008A3CEF"/>
    <w:rsid w:val="008A5488"/>
    <w:rsid w:val="008A55E8"/>
    <w:rsid w:val="008A5DC9"/>
    <w:rsid w:val="008A61A3"/>
    <w:rsid w:val="008A61AE"/>
    <w:rsid w:val="008A62A7"/>
    <w:rsid w:val="008A6CBF"/>
    <w:rsid w:val="008A73E4"/>
    <w:rsid w:val="008A7A89"/>
    <w:rsid w:val="008B006E"/>
    <w:rsid w:val="008B037D"/>
    <w:rsid w:val="008B056C"/>
    <w:rsid w:val="008B2CAC"/>
    <w:rsid w:val="008B36E6"/>
    <w:rsid w:val="008B3CEF"/>
    <w:rsid w:val="008B45B5"/>
    <w:rsid w:val="008B569E"/>
    <w:rsid w:val="008B666D"/>
    <w:rsid w:val="008B74F2"/>
    <w:rsid w:val="008B777C"/>
    <w:rsid w:val="008B797A"/>
    <w:rsid w:val="008B7B70"/>
    <w:rsid w:val="008C19B4"/>
    <w:rsid w:val="008C237B"/>
    <w:rsid w:val="008C35DE"/>
    <w:rsid w:val="008C3721"/>
    <w:rsid w:val="008C5686"/>
    <w:rsid w:val="008C59F4"/>
    <w:rsid w:val="008C5E5D"/>
    <w:rsid w:val="008C6566"/>
    <w:rsid w:val="008C697B"/>
    <w:rsid w:val="008C6DD4"/>
    <w:rsid w:val="008C6FBF"/>
    <w:rsid w:val="008C70EA"/>
    <w:rsid w:val="008C7774"/>
    <w:rsid w:val="008D0505"/>
    <w:rsid w:val="008D2409"/>
    <w:rsid w:val="008D376D"/>
    <w:rsid w:val="008D50F7"/>
    <w:rsid w:val="008D515C"/>
    <w:rsid w:val="008D51F2"/>
    <w:rsid w:val="008D5BB6"/>
    <w:rsid w:val="008D5C88"/>
    <w:rsid w:val="008D7E4E"/>
    <w:rsid w:val="008E010D"/>
    <w:rsid w:val="008E0D4E"/>
    <w:rsid w:val="008E0F52"/>
    <w:rsid w:val="008E139D"/>
    <w:rsid w:val="008E1534"/>
    <w:rsid w:val="008E22F9"/>
    <w:rsid w:val="008E2624"/>
    <w:rsid w:val="008E429A"/>
    <w:rsid w:val="008E4817"/>
    <w:rsid w:val="008E593C"/>
    <w:rsid w:val="008E73DE"/>
    <w:rsid w:val="008E7F7D"/>
    <w:rsid w:val="008F011A"/>
    <w:rsid w:val="008F100A"/>
    <w:rsid w:val="008F1AB0"/>
    <w:rsid w:val="008F2D40"/>
    <w:rsid w:val="008F2D50"/>
    <w:rsid w:val="008F2E1A"/>
    <w:rsid w:val="008F357D"/>
    <w:rsid w:val="008F533B"/>
    <w:rsid w:val="008F594B"/>
    <w:rsid w:val="008F5B13"/>
    <w:rsid w:val="008F641F"/>
    <w:rsid w:val="008F7114"/>
    <w:rsid w:val="008F729A"/>
    <w:rsid w:val="008F72AA"/>
    <w:rsid w:val="009004AD"/>
    <w:rsid w:val="00901670"/>
    <w:rsid w:val="0090170F"/>
    <w:rsid w:val="00901A32"/>
    <w:rsid w:val="00901A37"/>
    <w:rsid w:val="00901D49"/>
    <w:rsid w:val="00902743"/>
    <w:rsid w:val="00903A34"/>
    <w:rsid w:val="00903CB3"/>
    <w:rsid w:val="00904A5E"/>
    <w:rsid w:val="00904ABD"/>
    <w:rsid w:val="00905443"/>
    <w:rsid w:val="00905766"/>
    <w:rsid w:val="00907CEB"/>
    <w:rsid w:val="00910473"/>
    <w:rsid w:val="00910BFA"/>
    <w:rsid w:val="00911062"/>
    <w:rsid w:val="00911112"/>
    <w:rsid w:val="0091134E"/>
    <w:rsid w:val="00911AED"/>
    <w:rsid w:val="0091249A"/>
    <w:rsid w:val="0091291B"/>
    <w:rsid w:val="00912AE0"/>
    <w:rsid w:val="00912D75"/>
    <w:rsid w:val="009130F0"/>
    <w:rsid w:val="00913BDE"/>
    <w:rsid w:val="00913D8C"/>
    <w:rsid w:val="0091416F"/>
    <w:rsid w:val="009141F7"/>
    <w:rsid w:val="0091441B"/>
    <w:rsid w:val="00914879"/>
    <w:rsid w:val="00914F17"/>
    <w:rsid w:val="0091540E"/>
    <w:rsid w:val="0091656C"/>
    <w:rsid w:val="00917A5F"/>
    <w:rsid w:val="00917D87"/>
    <w:rsid w:val="009204ED"/>
    <w:rsid w:val="00920803"/>
    <w:rsid w:val="00921618"/>
    <w:rsid w:val="009218C0"/>
    <w:rsid w:val="00921D46"/>
    <w:rsid w:val="00922215"/>
    <w:rsid w:val="009223B6"/>
    <w:rsid w:val="00923E1D"/>
    <w:rsid w:val="009240D2"/>
    <w:rsid w:val="00924125"/>
    <w:rsid w:val="00924B8E"/>
    <w:rsid w:val="00925407"/>
    <w:rsid w:val="009255C3"/>
    <w:rsid w:val="0092631B"/>
    <w:rsid w:val="009269DC"/>
    <w:rsid w:val="00927357"/>
    <w:rsid w:val="009303B7"/>
    <w:rsid w:val="00930795"/>
    <w:rsid w:val="00931C40"/>
    <w:rsid w:val="009327DF"/>
    <w:rsid w:val="00933255"/>
    <w:rsid w:val="00933624"/>
    <w:rsid w:val="009346FB"/>
    <w:rsid w:val="0093488F"/>
    <w:rsid w:val="00934BB5"/>
    <w:rsid w:val="009355D2"/>
    <w:rsid w:val="009359ED"/>
    <w:rsid w:val="00935C39"/>
    <w:rsid w:val="0093606A"/>
    <w:rsid w:val="00937214"/>
    <w:rsid w:val="00940266"/>
    <w:rsid w:val="0094063A"/>
    <w:rsid w:val="00940CB0"/>
    <w:rsid w:val="00941223"/>
    <w:rsid w:val="009422D0"/>
    <w:rsid w:val="0094335F"/>
    <w:rsid w:val="00943402"/>
    <w:rsid w:val="00943999"/>
    <w:rsid w:val="00944202"/>
    <w:rsid w:val="00944494"/>
    <w:rsid w:val="00944515"/>
    <w:rsid w:val="009447A6"/>
    <w:rsid w:val="00946489"/>
    <w:rsid w:val="00946937"/>
    <w:rsid w:val="0094703C"/>
    <w:rsid w:val="00947051"/>
    <w:rsid w:val="00947398"/>
    <w:rsid w:val="009500E2"/>
    <w:rsid w:val="0095030C"/>
    <w:rsid w:val="0095045B"/>
    <w:rsid w:val="00950D34"/>
    <w:rsid w:val="00951434"/>
    <w:rsid w:val="00951501"/>
    <w:rsid w:val="0095181C"/>
    <w:rsid w:val="0095308A"/>
    <w:rsid w:val="0095369B"/>
    <w:rsid w:val="00953875"/>
    <w:rsid w:val="00953ADC"/>
    <w:rsid w:val="009540CF"/>
    <w:rsid w:val="00955FA6"/>
    <w:rsid w:val="00955FF7"/>
    <w:rsid w:val="00957061"/>
    <w:rsid w:val="00957A8B"/>
    <w:rsid w:val="00957CF4"/>
    <w:rsid w:val="009606CD"/>
    <w:rsid w:val="009608D7"/>
    <w:rsid w:val="00961117"/>
    <w:rsid w:val="0096183D"/>
    <w:rsid w:val="009623FB"/>
    <w:rsid w:val="00962946"/>
    <w:rsid w:val="0096296F"/>
    <w:rsid w:val="00962CB1"/>
    <w:rsid w:val="00963091"/>
    <w:rsid w:val="00963678"/>
    <w:rsid w:val="00963E0D"/>
    <w:rsid w:val="00963F83"/>
    <w:rsid w:val="00963FEB"/>
    <w:rsid w:val="009643DD"/>
    <w:rsid w:val="00964FEF"/>
    <w:rsid w:val="009657A3"/>
    <w:rsid w:val="00966131"/>
    <w:rsid w:val="009663D8"/>
    <w:rsid w:val="00966A68"/>
    <w:rsid w:val="00966D06"/>
    <w:rsid w:val="00966F43"/>
    <w:rsid w:val="009700AD"/>
    <w:rsid w:val="00970E46"/>
    <w:rsid w:val="00971255"/>
    <w:rsid w:val="00971563"/>
    <w:rsid w:val="00972A26"/>
    <w:rsid w:val="009734C3"/>
    <w:rsid w:val="009741EB"/>
    <w:rsid w:val="00974456"/>
    <w:rsid w:val="009745B8"/>
    <w:rsid w:val="00974644"/>
    <w:rsid w:val="00974A4D"/>
    <w:rsid w:val="00974B2B"/>
    <w:rsid w:val="00975423"/>
    <w:rsid w:val="009760F7"/>
    <w:rsid w:val="0097639C"/>
    <w:rsid w:val="00977EAC"/>
    <w:rsid w:val="00980111"/>
    <w:rsid w:val="009801AC"/>
    <w:rsid w:val="00980E1A"/>
    <w:rsid w:val="0098259A"/>
    <w:rsid w:val="009846E2"/>
    <w:rsid w:val="009851C9"/>
    <w:rsid w:val="009855C8"/>
    <w:rsid w:val="00985689"/>
    <w:rsid w:val="00985E24"/>
    <w:rsid w:val="009866A9"/>
    <w:rsid w:val="00986EEA"/>
    <w:rsid w:val="00986FCB"/>
    <w:rsid w:val="0098713F"/>
    <w:rsid w:val="00987306"/>
    <w:rsid w:val="00987B53"/>
    <w:rsid w:val="00987DA6"/>
    <w:rsid w:val="00987FA6"/>
    <w:rsid w:val="00990D6D"/>
    <w:rsid w:val="00991A23"/>
    <w:rsid w:val="009923E0"/>
    <w:rsid w:val="00992905"/>
    <w:rsid w:val="00992907"/>
    <w:rsid w:val="00992D1B"/>
    <w:rsid w:val="00992F3D"/>
    <w:rsid w:val="0099568C"/>
    <w:rsid w:val="0099578D"/>
    <w:rsid w:val="00995A7D"/>
    <w:rsid w:val="009A01FE"/>
    <w:rsid w:val="009A0347"/>
    <w:rsid w:val="009A14CA"/>
    <w:rsid w:val="009A1961"/>
    <w:rsid w:val="009A20D2"/>
    <w:rsid w:val="009A2168"/>
    <w:rsid w:val="009A24D2"/>
    <w:rsid w:val="009A2945"/>
    <w:rsid w:val="009A3B60"/>
    <w:rsid w:val="009A3C54"/>
    <w:rsid w:val="009A4DA0"/>
    <w:rsid w:val="009A51C0"/>
    <w:rsid w:val="009A572E"/>
    <w:rsid w:val="009A58BB"/>
    <w:rsid w:val="009A5DA9"/>
    <w:rsid w:val="009A656F"/>
    <w:rsid w:val="009A7914"/>
    <w:rsid w:val="009A7A27"/>
    <w:rsid w:val="009A7C46"/>
    <w:rsid w:val="009B085C"/>
    <w:rsid w:val="009B180F"/>
    <w:rsid w:val="009B2290"/>
    <w:rsid w:val="009B2559"/>
    <w:rsid w:val="009B27B0"/>
    <w:rsid w:val="009B2AC6"/>
    <w:rsid w:val="009B4125"/>
    <w:rsid w:val="009B498B"/>
    <w:rsid w:val="009B5DD7"/>
    <w:rsid w:val="009B5EBB"/>
    <w:rsid w:val="009B6130"/>
    <w:rsid w:val="009B64B5"/>
    <w:rsid w:val="009B64F2"/>
    <w:rsid w:val="009B65C7"/>
    <w:rsid w:val="009B7B1C"/>
    <w:rsid w:val="009C0159"/>
    <w:rsid w:val="009C031F"/>
    <w:rsid w:val="009C0544"/>
    <w:rsid w:val="009C19FC"/>
    <w:rsid w:val="009C2BE7"/>
    <w:rsid w:val="009C2E1A"/>
    <w:rsid w:val="009C4974"/>
    <w:rsid w:val="009C499D"/>
    <w:rsid w:val="009C5D3C"/>
    <w:rsid w:val="009C5FDC"/>
    <w:rsid w:val="009C6782"/>
    <w:rsid w:val="009C68C5"/>
    <w:rsid w:val="009C72B6"/>
    <w:rsid w:val="009C7571"/>
    <w:rsid w:val="009C78D3"/>
    <w:rsid w:val="009C7EEE"/>
    <w:rsid w:val="009D170D"/>
    <w:rsid w:val="009D1A5B"/>
    <w:rsid w:val="009D2889"/>
    <w:rsid w:val="009D34E2"/>
    <w:rsid w:val="009D3583"/>
    <w:rsid w:val="009D35A0"/>
    <w:rsid w:val="009D3690"/>
    <w:rsid w:val="009D4F73"/>
    <w:rsid w:val="009D53E5"/>
    <w:rsid w:val="009D61C9"/>
    <w:rsid w:val="009D64A9"/>
    <w:rsid w:val="009D67A4"/>
    <w:rsid w:val="009D6B49"/>
    <w:rsid w:val="009D6BFD"/>
    <w:rsid w:val="009D7A68"/>
    <w:rsid w:val="009E07FD"/>
    <w:rsid w:val="009E1206"/>
    <w:rsid w:val="009E14A9"/>
    <w:rsid w:val="009E1631"/>
    <w:rsid w:val="009E1F24"/>
    <w:rsid w:val="009E25E2"/>
    <w:rsid w:val="009E2713"/>
    <w:rsid w:val="009E36B8"/>
    <w:rsid w:val="009E42F4"/>
    <w:rsid w:val="009E4735"/>
    <w:rsid w:val="009E4B5A"/>
    <w:rsid w:val="009E6283"/>
    <w:rsid w:val="009E6A9A"/>
    <w:rsid w:val="009E6D3C"/>
    <w:rsid w:val="009F00A2"/>
    <w:rsid w:val="009F0196"/>
    <w:rsid w:val="009F02ED"/>
    <w:rsid w:val="009F041E"/>
    <w:rsid w:val="009F072E"/>
    <w:rsid w:val="009F093D"/>
    <w:rsid w:val="009F0B39"/>
    <w:rsid w:val="009F1B9D"/>
    <w:rsid w:val="009F374E"/>
    <w:rsid w:val="009F37F2"/>
    <w:rsid w:val="009F475C"/>
    <w:rsid w:val="009F4DF8"/>
    <w:rsid w:val="009F5757"/>
    <w:rsid w:val="009F5BA1"/>
    <w:rsid w:val="009F65C1"/>
    <w:rsid w:val="009F67AD"/>
    <w:rsid w:val="009F7247"/>
    <w:rsid w:val="009F7E38"/>
    <w:rsid w:val="00A00774"/>
    <w:rsid w:val="00A0090A"/>
    <w:rsid w:val="00A023A2"/>
    <w:rsid w:val="00A02ACC"/>
    <w:rsid w:val="00A02B06"/>
    <w:rsid w:val="00A033F6"/>
    <w:rsid w:val="00A03932"/>
    <w:rsid w:val="00A040E9"/>
    <w:rsid w:val="00A04F1E"/>
    <w:rsid w:val="00A06512"/>
    <w:rsid w:val="00A065B5"/>
    <w:rsid w:val="00A079B1"/>
    <w:rsid w:val="00A07B44"/>
    <w:rsid w:val="00A07F0C"/>
    <w:rsid w:val="00A104CC"/>
    <w:rsid w:val="00A10596"/>
    <w:rsid w:val="00A109C2"/>
    <w:rsid w:val="00A11770"/>
    <w:rsid w:val="00A12640"/>
    <w:rsid w:val="00A127C8"/>
    <w:rsid w:val="00A12C2D"/>
    <w:rsid w:val="00A12CCC"/>
    <w:rsid w:val="00A1445C"/>
    <w:rsid w:val="00A14828"/>
    <w:rsid w:val="00A14EFC"/>
    <w:rsid w:val="00A156DE"/>
    <w:rsid w:val="00A161F7"/>
    <w:rsid w:val="00A202B1"/>
    <w:rsid w:val="00A22C97"/>
    <w:rsid w:val="00A22E2D"/>
    <w:rsid w:val="00A2351B"/>
    <w:rsid w:val="00A23710"/>
    <w:rsid w:val="00A23BCC"/>
    <w:rsid w:val="00A23EA2"/>
    <w:rsid w:val="00A23EB5"/>
    <w:rsid w:val="00A24775"/>
    <w:rsid w:val="00A247DD"/>
    <w:rsid w:val="00A24E25"/>
    <w:rsid w:val="00A25465"/>
    <w:rsid w:val="00A25498"/>
    <w:rsid w:val="00A2553D"/>
    <w:rsid w:val="00A2632E"/>
    <w:rsid w:val="00A26E04"/>
    <w:rsid w:val="00A26FF3"/>
    <w:rsid w:val="00A27A4E"/>
    <w:rsid w:val="00A302F8"/>
    <w:rsid w:val="00A306E7"/>
    <w:rsid w:val="00A30721"/>
    <w:rsid w:val="00A30A14"/>
    <w:rsid w:val="00A317F0"/>
    <w:rsid w:val="00A31C5D"/>
    <w:rsid w:val="00A32744"/>
    <w:rsid w:val="00A33CC0"/>
    <w:rsid w:val="00A33DE7"/>
    <w:rsid w:val="00A34741"/>
    <w:rsid w:val="00A34F9A"/>
    <w:rsid w:val="00A35707"/>
    <w:rsid w:val="00A3621B"/>
    <w:rsid w:val="00A36635"/>
    <w:rsid w:val="00A37111"/>
    <w:rsid w:val="00A3715C"/>
    <w:rsid w:val="00A371A1"/>
    <w:rsid w:val="00A371DB"/>
    <w:rsid w:val="00A37679"/>
    <w:rsid w:val="00A37CF1"/>
    <w:rsid w:val="00A37DE0"/>
    <w:rsid w:val="00A400F4"/>
    <w:rsid w:val="00A40F5B"/>
    <w:rsid w:val="00A41172"/>
    <w:rsid w:val="00A41DEC"/>
    <w:rsid w:val="00A41DFD"/>
    <w:rsid w:val="00A42BCE"/>
    <w:rsid w:val="00A42CC7"/>
    <w:rsid w:val="00A43508"/>
    <w:rsid w:val="00A4373A"/>
    <w:rsid w:val="00A4412A"/>
    <w:rsid w:val="00A457EB"/>
    <w:rsid w:val="00A45B80"/>
    <w:rsid w:val="00A460D4"/>
    <w:rsid w:val="00A469C7"/>
    <w:rsid w:val="00A46EC5"/>
    <w:rsid w:val="00A4770F"/>
    <w:rsid w:val="00A47B46"/>
    <w:rsid w:val="00A5084F"/>
    <w:rsid w:val="00A51459"/>
    <w:rsid w:val="00A52A77"/>
    <w:rsid w:val="00A52AE9"/>
    <w:rsid w:val="00A54CAC"/>
    <w:rsid w:val="00A54D13"/>
    <w:rsid w:val="00A555BE"/>
    <w:rsid w:val="00A55BA4"/>
    <w:rsid w:val="00A56288"/>
    <w:rsid w:val="00A56A2A"/>
    <w:rsid w:val="00A57318"/>
    <w:rsid w:val="00A60252"/>
    <w:rsid w:val="00A60B3A"/>
    <w:rsid w:val="00A60B5F"/>
    <w:rsid w:val="00A60BA8"/>
    <w:rsid w:val="00A6171F"/>
    <w:rsid w:val="00A62B9A"/>
    <w:rsid w:val="00A62FE1"/>
    <w:rsid w:val="00A64165"/>
    <w:rsid w:val="00A642B3"/>
    <w:rsid w:val="00A6444B"/>
    <w:rsid w:val="00A65E8C"/>
    <w:rsid w:val="00A6608D"/>
    <w:rsid w:val="00A66284"/>
    <w:rsid w:val="00A66E9D"/>
    <w:rsid w:val="00A67281"/>
    <w:rsid w:val="00A675C4"/>
    <w:rsid w:val="00A67D1E"/>
    <w:rsid w:val="00A67DEC"/>
    <w:rsid w:val="00A70084"/>
    <w:rsid w:val="00A706E6"/>
    <w:rsid w:val="00A70C35"/>
    <w:rsid w:val="00A71B06"/>
    <w:rsid w:val="00A71EC6"/>
    <w:rsid w:val="00A7215A"/>
    <w:rsid w:val="00A727C1"/>
    <w:rsid w:val="00A74287"/>
    <w:rsid w:val="00A74711"/>
    <w:rsid w:val="00A7537D"/>
    <w:rsid w:val="00A7574D"/>
    <w:rsid w:val="00A76925"/>
    <w:rsid w:val="00A7732B"/>
    <w:rsid w:val="00A775BE"/>
    <w:rsid w:val="00A777B2"/>
    <w:rsid w:val="00A77986"/>
    <w:rsid w:val="00A77B0E"/>
    <w:rsid w:val="00A82D68"/>
    <w:rsid w:val="00A833EE"/>
    <w:rsid w:val="00A83894"/>
    <w:rsid w:val="00A8416A"/>
    <w:rsid w:val="00A8472C"/>
    <w:rsid w:val="00A84B9D"/>
    <w:rsid w:val="00A84C4D"/>
    <w:rsid w:val="00A85014"/>
    <w:rsid w:val="00A85079"/>
    <w:rsid w:val="00A85338"/>
    <w:rsid w:val="00A85BC1"/>
    <w:rsid w:val="00A85E82"/>
    <w:rsid w:val="00A87275"/>
    <w:rsid w:val="00A90D15"/>
    <w:rsid w:val="00A91B3B"/>
    <w:rsid w:val="00A9208D"/>
    <w:rsid w:val="00A92A07"/>
    <w:rsid w:val="00A931BB"/>
    <w:rsid w:val="00A936A9"/>
    <w:rsid w:val="00A93E0A"/>
    <w:rsid w:val="00A944A2"/>
    <w:rsid w:val="00A94B21"/>
    <w:rsid w:val="00A94B54"/>
    <w:rsid w:val="00A97A58"/>
    <w:rsid w:val="00A97E51"/>
    <w:rsid w:val="00AA2172"/>
    <w:rsid w:val="00AA276D"/>
    <w:rsid w:val="00AA365B"/>
    <w:rsid w:val="00AA3A40"/>
    <w:rsid w:val="00AA3DF3"/>
    <w:rsid w:val="00AA4A3F"/>
    <w:rsid w:val="00AA4FC9"/>
    <w:rsid w:val="00AA507F"/>
    <w:rsid w:val="00AA5547"/>
    <w:rsid w:val="00AA64F3"/>
    <w:rsid w:val="00AA657D"/>
    <w:rsid w:val="00AA7D64"/>
    <w:rsid w:val="00AB066F"/>
    <w:rsid w:val="00AB0885"/>
    <w:rsid w:val="00AB1C02"/>
    <w:rsid w:val="00AB26B2"/>
    <w:rsid w:val="00AB2753"/>
    <w:rsid w:val="00AB3042"/>
    <w:rsid w:val="00AB733D"/>
    <w:rsid w:val="00AB7932"/>
    <w:rsid w:val="00AB7943"/>
    <w:rsid w:val="00AB7DF5"/>
    <w:rsid w:val="00AC10D7"/>
    <w:rsid w:val="00AC1245"/>
    <w:rsid w:val="00AC1270"/>
    <w:rsid w:val="00AC1A15"/>
    <w:rsid w:val="00AC2A8E"/>
    <w:rsid w:val="00AC2F5E"/>
    <w:rsid w:val="00AC3515"/>
    <w:rsid w:val="00AC38A8"/>
    <w:rsid w:val="00AC4138"/>
    <w:rsid w:val="00AC49B3"/>
    <w:rsid w:val="00AC78EB"/>
    <w:rsid w:val="00AC7E6A"/>
    <w:rsid w:val="00AD0BB5"/>
    <w:rsid w:val="00AD15B8"/>
    <w:rsid w:val="00AD17D9"/>
    <w:rsid w:val="00AD1A3E"/>
    <w:rsid w:val="00AD1F3B"/>
    <w:rsid w:val="00AD2506"/>
    <w:rsid w:val="00AD25A9"/>
    <w:rsid w:val="00AD25BC"/>
    <w:rsid w:val="00AD2774"/>
    <w:rsid w:val="00AD2B45"/>
    <w:rsid w:val="00AD32EB"/>
    <w:rsid w:val="00AD3E28"/>
    <w:rsid w:val="00AD4311"/>
    <w:rsid w:val="00AD5B7B"/>
    <w:rsid w:val="00AD6253"/>
    <w:rsid w:val="00AD6CE0"/>
    <w:rsid w:val="00AD7114"/>
    <w:rsid w:val="00AD799F"/>
    <w:rsid w:val="00AD7B48"/>
    <w:rsid w:val="00AD7DC8"/>
    <w:rsid w:val="00AE0F81"/>
    <w:rsid w:val="00AE1405"/>
    <w:rsid w:val="00AE211A"/>
    <w:rsid w:val="00AE240A"/>
    <w:rsid w:val="00AE2835"/>
    <w:rsid w:val="00AE2DF5"/>
    <w:rsid w:val="00AE3387"/>
    <w:rsid w:val="00AE3E39"/>
    <w:rsid w:val="00AE43D8"/>
    <w:rsid w:val="00AE489A"/>
    <w:rsid w:val="00AE4B6E"/>
    <w:rsid w:val="00AE4EE8"/>
    <w:rsid w:val="00AE52D7"/>
    <w:rsid w:val="00AE63AB"/>
    <w:rsid w:val="00AE6764"/>
    <w:rsid w:val="00AE6C17"/>
    <w:rsid w:val="00AE7B9C"/>
    <w:rsid w:val="00AE7D51"/>
    <w:rsid w:val="00AF0220"/>
    <w:rsid w:val="00AF18A2"/>
    <w:rsid w:val="00AF282A"/>
    <w:rsid w:val="00AF29DC"/>
    <w:rsid w:val="00AF2E50"/>
    <w:rsid w:val="00AF329C"/>
    <w:rsid w:val="00AF3FEE"/>
    <w:rsid w:val="00AF460A"/>
    <w:rsid w:val="00AF4832"/>
    <w:rsid w:val="00AF5060"/>
    <w:rsid w:val="00AF52AF"/>
    <w:rsid w:val="00AF5445"/>
    <w:rsid w:val="00AF6352"/>
    <w:rsid w:val="00AF66F1"/>
    <w:rsid w:val="00AF74E5"/>
    <w:rsid w:val="00AF7B63"/>
    <w:rsid w:val="00AF7EFA"/>
    <w:rsid w:val="00B018AB"/>
    <w:rsid w:val="00B0194C"/>
    <w:rsid w:val="00B01C07"/>
    <w:rsid w:val="00B02451"/>
    <w:rsid w:val="00B02F5C"/>
    <w:rsid w:val="00B031EF"/>
    <w:rsid w:val="00B039D8"/>
    <w:rsid w:val="00B041FB"/>
    <w:rsid w:val="00B04B3F"/>
    <w:rsid w:val="00B04E55"/>
    <w:rsid w:val="00B05817"/>
    <w:rsid w:val="00B06040"/>
    <w:rsid w:val="00B06882"/>
    <w:rsid w:val="00B06B70"/>
    <w:rsid w:val="00B06DB1"/>
    <w:rsid w:val="00B077BD"/>
    <w:rsid w:val="00B07A1F"/>
    <w:rsid w:val="00B07F90"/>
    <w:rsid w:val="00B10E64"/>
    <w:rsid w:val="00B10F2C"/>
    <w:rsid w:val="00B10FF7"/>
    <w:rsid w:val="00B11194"/>
    <w:rsid w:val="00B11278"/>
    <w:rsid w:val="00B116E1"/>
    <w:rsid w:val="00B11851"/>
    <w:rsid w:val="00B124A0"/>
    <w:rsid w:val="00B13778"/>
    <w:rsid w:val="00B143A6"/>
    <w:rsid w:val="00B14415"/>
    <w:rsid w:val="00B14B6D"/>
    <w:rsid w:val="00B15266"/>
    <w:rsid w:val="00B15E46"/>
    <w:rsid w:val="00B16805"/>
    <w:rsid w:val="00B16C69"/>
    <w:rsid w:val="00B17DE0"/>
    <w:rsid w:val="00B2039B"/>
    <w:rsid w:val="00B205FE"/>
    <w:rsid w:val="00B20EA9"/>
    <w:rsid w:val="00B21CE7"/>
    <w:rsid w:val="00B21DCA"/>
    <w:rsid w:val="00B22257"/>
    <w:rsid w:val="00B2246F"/>
    <w:rsid w:val="00B2303D"/>
    <w:rsid w:val="00B24390"/>
    <w:rsid w:val="00B2474F"/>
    <w:rsid w:val="00B24BFB"/>
    <w:rsid w:val="00B257B5"/>
    <w:rsid w:val="00B273A3"/>
    <w:rsid w:val="00B30114"/>
    <w:rsid w:val="00B314BE"/>
    <w:rsid w:val="00B31689"/>
    <w:rsid w:val="00B3192B"/>
    <w:rsid w:val="00B320AA"/>
    <w:rsid w:val="00B32DF5"/>
    <w:rsid w:val="00B33CC1"/>
    <w:rsid w:val="00B3425B"/>
    <w:rsid w:val="00B3554F"/>
    <w:rsid w:val="00B35A22"/>
    <w:rsid w:val="00B35B72"/>
    <w:rsid w:val="00B35BB1"/>
    <w:rsid w:val="00B3686F"/>
    <w:rsid w:val="00B37036"/>
    <w:rsid w:val="00B37B82"/>
    <w:rsid w:val="00B41690"/>
    <w:rsid w:val="00B41C04"/>
    <w:rsid w:val="00B41E29"/>
    <w:rsid w:val="00B432B4"/>
    <w:rsid w:val="00B43B38"/>
    <w:rsid w:val="00B43CBC"/>
    <w:rsid w:val="00B444DB"/>
    <w:rsid w:val="00B4479C"/>
    <w:rsid w:val="00B44E2C"/>
    <w:rsid w:val="00B45065"/>
    <w:rsid w:val="00B45CB1"/>
    <w:rsid w:val="00B46267"/>
    <w:rsid w:val="00B466E0"/>
    <w:rsid w:val="00B469C1"/>
    <w:rsid w:val="00B51175"/>
    <w:rsid w:val="00B51E2D"/>
    <w:rsid w:val="00B51E7E"/>
    <w:rsid w:val="00B52086"/>
    <w:rsid w:val="00B5257C"/>
    <w:rsid w:val="00B53244"/>
    <w:rsid w:val="00B5328D"/>
    <w:rsid w:val="00B53587"/>
    <w:rsid w:val="00B53777"/>
    <w:rsid w:val="00B53BA4"/>
    <w:rsid w:val="00B53D86"/>
    <w:rsid w:val="00B53E4E"/>
    <w:rsid w:val="00B5411A"/>
    <w:rsid w:val="00B54959"/>
    <w:rsid w:val="00B54D5E"/>
    <w:rsid w:val="00B559C0"/>
    <w:rsid w:val="00B55B3A"/>
    <w:rsid w:val="00B56A23"/>
    <w:rsid w:val="00B56E23"/>
    <w:rsid w:val="00B5739C"/>
    <w:rsid w:val="00B577AC"/>
    <w:rsid w:val="00B57F79"/>
    <w:rsid w:val="00B60063"/>
    <w:rsid w:val="00B601BE"/>
    <w:rsid w:val="00B602AA"/>
    <w:rsid w:val="00B606CB"/>
    <w:rsid w:val="00B6071E"/>
    <w:rsid w:val="00B6105A"/>
    <w:rsid w:val="00B61677"/>
    <w:rsid w:val="00B61FF7"/>
    <w:rsid w:val="00B6260A"/>
    <w:rsid w:val="00B62620"/>
    <w:rsid w:val="00B63269"/>
    <w:rsid w:val="00B63DA1"/>
    <w:rsid w:val="00B64147"/>
    <w:rsid w:val="00B64587"/>
    <w:rsid w:val="00B64C4A"/>
    <w:rsid w:val="00B65D79"/>
    <w:rsid w:val="00B65F91"/>
    <w:rsid w:val="00B65FA2"/>
    <w:rsid w:val="00B66B27"/>
    <w:rsid w:val="00B6779C"/>
    <w:rsid w:val="00B67EBA"/>
    <w:rsid w:val="00B67FB7"/>
    <w:rsid w:val="00B7000A"/>
    <w:rsid w:val="00B700A6"/>
    <w:rsid w:val="00B70FFF"/>
    <w:rsid w:val="00B7155E"/>
    <w:rsid w:val="00B71F75"/>
    <w:rsid w:val="00B729EA"/>
    <w:rsid w:val="00B72D4C"/>
    <w:rsid w:val="00B72E00"/>
    <w:rsid w:val="00B72F83"/>
    <w:rsid w:val="00B73444"/>
    <w:rsid w:val="00B7408A"/>
    <w:rsid w:val="00B74C1F"/>
    <w:rsid w:val="00B75352"/>
    <w:rsid w:val="00B75B75"/>
    <w:rsid w:val="00B766E4"/>
    <w:rsid w:val="00B76AA7"/>
    <w:rsid w:val="00B772DE"/>
    <w:rsid w:val="00B773F3"/>
    <w:rsid w:val="00B77858"/>
    <w:rsid w:val="00B77DAC"/>
    <w:rsid w:val="00B77F51"/>
    <w:rsid w:val="00B83E9D"/>
    <w:rsid w:val="00B8440A"/>
    <w:rsid w:val="00B84700"/>
    <w:rsid w:val="00B85912"/>
    <w:rsid w:val="00B85D46"/>
    <w:rsid w:val="00B8648E"/>
    <w:rsid w:val="00B86C6F"/>
    <w:rsid w:val="00B91A6B"/>
    <w:rsid w:val="00B91C2D"/>
    <w:rsid w:val="00B9355C"/>
    <w:rsid w:val="00B937F9"/>
    <w:rsid w:val="00B93BC5"/>
    <w:rsid w:val="00B942DB"/>
    <w:rsid w:val="00B94473"/>
    <w:rsid w:val="00B954F5"/>
    <w:rsid w:val="00B95679"/>
    <w:rsid w:val="00B9592F"/>
    <w:rsid w:val="00B96207"/>
    <w:rsid w:val="00B96D6B"/>
    <w:rsid w:val="00B97112"/>
    <w:rsid w:val="00B9758F"/>
    <w:rsid w:val="00BA0510"/>
    <w:rsid w:val="00BA07EE"/>
    <w:rsid w:val="00BA0E15"/>
    <w:rsid w:val="00BA147D"/>
    <w:rsid w:val="00BA1BE1"/>
    <w:rsid w:val="00BA1FB6"/>
    <w:rsid w:val="00BA20F5"/>
    <w:rsid w:val="00BA22C9"/>
    <w:rsid w:val="00BA2A17"/>
    <w:rsid w:val="00BA2B61"/>
    <w:rsid w:val="00BA2C6A"/>
    <w:rsid w:val="00BA2DE8"/>
    <w:rsid w:val="00BA3F68"/>
    <w:rsid w:val="00BA3FBE"/>
    <w:rsid w:val="00BA4491"/>
    <w:rsid w:val="00BA45E9"/>
    <w:rsid w:val="00BA5102"/>
    <w:rsid w:val="00BA5E56"/>
    <w:rsid w:val="00BA6609"/>
    <w:rsid w:val="00BA7AD6"/>
    <w:rsid w:val="00BB1B68"/>
    <w:rsid w:val="00BB1CB9"/>
    <w:rsid w:val="00BB2D90"/>
    <w:rsid w:val="00BB3160"/>
    <w:rsid w:val="00BB4716"/>
    <w:rsid w:val="00BB5318"/>
    <w:rsid w:val="00BB5825"/>
    <w:rsid w:val="00BB5A08"/>
    <w:rsid w:val="00BB5E92"/>
    <w:rsid w:val="00BB6090"/>
    <w:rsid w:val="00BB63C4"/>
    <w:rsid w:val="00BB7366"/>
    <w:rsid w:val="00BB7758"/>
    <w:rsid w:val="00BB7D51"/>
    <w:rsid w:val="00BC032C"/>
    <w:rsid w:val="00BC133E"/>
    <w:rsid w:val="00BC1758"/>
    <w:rsid w:val="00BC219C"/>
    <w:rsid w:val="00BC243F"/>
    <w:rsid w:val="00BC2647"/>
    <w:rsid w:val="00BC2718"/>
    <w:rsid w:val="00BC28BE"/>
    <w:rsid w:val="00BC29AC"/>
    <w:rsid w:val="00BC5331"/>
    <w:rsid w:val="00BC70D9"/>
    <w:rsid w:val="00BC7136"/>
    <w:rsid w:val="00BC74EF"/>
    <w:rsid w:val="00BC7941"/>
    <w:rsid w:val="00BC7BDC"/>
    <w:rsid w:val="00BC7E34"/>
    <w:rsid w:val="00BD0E2B"/>
    <w:rsid w:val="00BD1834"/>
    <w:rsid w:val="00BD1A07"/>
    <w:rsid w:val="00BD1D56"/>
    <w:rsid w:val="00BD2118"/>
    <w:rsid w:val="00BD2533"/>
    <w:rsid w:val="00BD3752"/>
    <w:rsid w:val="00BD37D6"/>
    <w:rsid w:val="00BD3C08"/>
    <w:rsid w:val="00BD5112"/>
    <w:rsid w:val="00BD5CBD"/>
    <w:rsid w:val="00BD63EA"/>
    <w:rsid w:val="00BD74E1"/>
    <w:rsid w:val="00BD7BB6"/>
    <w:rsid w:val="00BE002D"/>
    <w:rsid w:val="00BE06DD"/>
    <w:rsid w:val="00BE11C9"/>
    <w:rsid w:val="00BE16A8"/>
    <w:rsid w:val="00BE36AE"/>
    <w:rsid w:val="00BE48CA"/>
    <w:rsid w:val="00BE5136"/>
    <w:rsid w:val="00BE5450"/>
    <w:rsid w:val="00BE5C01"/>
    <w:rsid w:val="00BE612D"/>
    <w:rsid w:val="00BE6865"/>
    <w:rsid w:val="00BE6AFD"/>
    <w:rsid w:val="00BE7376"/>
    <w:rsid w:val="00BE740A"/>
    <w:rsid w:val="00BE752E"/>
    <w:rsid w:val="00BE7619"/>
    <w:rsid w:val="00BE7698"/>
    <w:rsid w:val="00BF0C24"/>
    <w:rsid w:val="00BF0EAB"/>
    <w:rsid w:val="00BF1465"/>
    <w:rsid w:val="00BF34B0"/>
    <w:rsid w:val="00BF41B2"/>
    <w:rsid w:val="00BF4528"/>
    <w:rsid w:val="00BF5233"/>
    <w:rsid w:val="00BF5716"/>
    <w:rsid w:val="00BF5FEE"/>
    <w:rsid w:val="00C0001A"/>
    <w:rsid w:val="00C01460"/>
    <w:rsid w:val="00C0194E"/>
    <w:rsid w:val="00C021D7"/>
    <w:rsid w:val="00C02274"/>
    <w:rsid w:val="00C02DD5"/>
    <w:rsid w:val="00C02F99"/>
    <w:rsid w:val="00C03B81"/>
    <w:rsid w:val="00C03F85"/>
    <w:rsid w:val="00C0418E"/>
    <w:rsid w:val="00C05AF6"/>
    <w:rsid w:val="00C05E4E"/>
    <w:rsid w:val="00C06204"/>
    <w:rsid w:val="00C06659"/>
    <w:rsid w:val="00C06941"/>
    <w:rsid w:val="00C11833"/>
    <w:rsid w:val="00C11BEB"/>
    <w:rsid w:val="00C128AB"/>
    <w:rsid w:val="00C12D96"/>
    <w:rsid w:val="00C13111"/>
    <w:rsid w:val="00C1331B"/>
    <w:rsid w:val="00C13A11"/>
    <w:rsid w:val="00C143C1"/>
    <w:rsid w:val="00C1471E"/>
    <w:rsid w:val="00C1546C"/>
    <w:rsid w:val="00C16F1F"/>
    <w:rsid w:val="00C20489"/>
    <w:rsid w:val="00C20571"/>
    <w:rsid w:val="00C20582"/>
    <w:rsid w:val="00C209D1"/>
    <w:rsid w:val="00C20A58"/>
    <w:rsid w:val="00C21FF6"/>
    <w:rsid w:val="00C22EA0"/>
    <w:rsid w:val="00C234FC"/>
    <w:rsid w:val="00C23C44"/>
    <w:rsid w:val="00C2458A"/>
    <w:rsid w:val="00C2487C"/>
    <w:rsid w:val="00C262E3"/>
    <w:rsid w:val="00C278AB"/>
    <w:rsid w:val="00C3112B"/>
    <w:rsid w:val="00C31EA8"/>
    <w:rsid w:val="00C3364E"/>
    <w:rsid w:val="00C33781"/>
    <w:rsid w:val="00C33F16"/>
    <w:rsid w:val="00C347FD"/>
    <w:rsid w:val="00C34851"/>
    <w:rsid w:val="00C34964"/>
    <w:rsid w:val="00C34B16"/>
    <w:rsid w:val="00C34ED1"/>
    <w:rsid w:val="00C356DC"/>
    <w:rsid w:val="00C35D18"/>
    <w:rsid w:val="00C3662F"/>
    <w:rsid w:val="00C37394"/>
    <w:rsid w:val="00C37473"/>
    <w:rsid w:val="00C376B1"/>
    <w:rsid w:val="00C37BFB"/>
    <w:rsid w:val="00C37DBD"/>
    <w:rsid w:val="00C4024F"/>
    <w:rsid w:val="00C411A1"/>
    <w:rsid w:val="00C41648"/>
    <w:rsid w:val="00C42252"/>
    <w:rsid w:val="00C42331"/>
    <w:rsid w:val="00C4267D"/>
    <w:rsid w:val="00C444DC"/>
    <w:rsid w:val="00C44E4C"/>
    <w:rsid w:val="00C45D0D"/>
    <w:rsid w:val="00C45D93"/>
    <w:rsid w:val="00C47134"/>
    <w:rsid w:val="00C4742D"/>
    <w:rsid w:val="00C475FD"/>
    <w:rsid w:val="00C50708"/>
    <w:rsid w:val="00C50A37"/>
    <w:rsid w:val="00C530F2"/>
    <w:rsid w:val="00C535A9"/>
    <w:rsid w:val="00C54914"/>
    <w:rsid w:val="00C54AA5"/>
    <w:rsid w:val="00C55CC7"/>
    <w:rsid w:val="00C56145"/>
    <w:rsid w:val="00C56ADE"/>
    <w:rsid w:val="00C571D6"/>
    <w:rsid w:val="00C57555"/>
    <w:rsid w:val="00C60328"/>
    <w:rsid w:val="00C60C0D"/>
    <w:rsid w:val="00C60EE4"/>
    <w:rsid w:val="00C612C2"/>
    <w:rsid w:val="00C61B06"/>
    <w:rsid w:val="00C620B2"/>
    <w:rsid w:val="00C6272A"/>
    <w:rsid w:val="00C64045"/>
    <w:rsid w:val="00C643BA"/>
    <w:rsid w:val="00C65230"/>
    <w:rsid w:val="00C6655B"/>
    <w:rsid w:val="00C669BA"/>
    <w:rsid w:val="00C67EB2"/>
    <w:rsid w:val="00C67F55"/>
    <w:rsid w:val="00C70256"/>
    <w:rsid w:val="00C714EB"/>
    <w:rsid w:val="00C71769"/>
    <w:rsid w:val="00C71EFF"/>
    <w:rsid w:val="00C721DF"/>
    <w:rsid w:val="00C7297E"/>
    <w:rsid w:val="00C74358"/>
    <w:rsid w:val="00C744E9"/>
    <w:rsid w:val="00C75783"/>
    <w:rsid w:val="00C75D34"/>
    <w:rsid w:val="00C76CD0"/>
    <w:rsid w:val="00C774AB"/>
    <w:rsid w:val="00C776F3"/>
    <w:rsid w:val="00C77B94"/>
    <w:rsid w:val="00C77EDB"/>
    <w:rsid w:val="00C80B71"/>
    <w:rsid w:val="00C81C7B"/>
    <w:rsid w:val="00C82A7F"/>
    <w:rsid w:val="00C83123"/>
    <w:rsid w:val="00C83A13"/>
    <w:rsid w:val="00C83B0C"/>
    <w:rsid w:val="00C8449F"/>
    <w:rsid w:val="00C84A2F"/>
    <w:rsid w:val="00C85C41"/>
    <w:rsid w:val="00C86A7C"/>
    <w:rsid w:val="00C875D4"/>
    <w:rsid w:val="00C9032E"/>
    <w:rsid w:val="00C909F2"/>
    <w:rsid w:val="00C90BE4"/>
    <w:rsid w:val="00C90D19"/>
    <w:rsid w:val="00C92E78"/>
    <w:rsid w:val="00C937C3"/>
    <w:rsid w:val="00C9401F"/>
    <w:rsid w:val="00C95A6A"/>
    <w:rsid w:val="00C95AF0"/>
    <w:rsid w:val="00C95D3E"/>
    <w:rsid w:val="00C964AF"/>
    <w:rsid w:val="00C96EF3"/>
    <w:rsid w:val="00C97C48"/>
    <w:rsid w:val="00CA0260"/>
    <w:rsid w:val="00CA0420"/>
    <w:rsid w:val="00CA2782"/>
    <w:rsid w:val="00CA2B33"/>
    <w:rsid w:val="00CA2B47"/>
    <w:rsid w:val="00CA3231"/>
    <w:rsid w:val="00CA39F8"/>
    <w:rsid w:val="00CA3C68"/>
    <w:rsid w:val="00CA4137"/>
    <w:rsid w:val="00CA497E"/>
    <w:rsid w:val="00CA55FD"/>
    <w:rsid w:val="00CA5E97"/>
    <w:rsid w:val="00CA6837"/>
    <w:rsid w:val="00CA6B26"/>
    <w:rsid w:val="00CA7693"/>
    <w:rsid w:val="00CA7B62"/>
    <w:rsid w:val="00CA7C4C"/>
    <w:rsid w:val="00CA7CB8"/>
    <w:rsid w:val="00CA7D50"/>
    <w:rsid w:val="00CB04F3"/>
    <w:rsid w:val="00CB0DFA"/>
    <w:rsid w:val="00CB168E"/>
    <w:rsid w:val="00CB2B54"/>
    <w:rsid w:val="00CB30A5"/>
    <w:rsid w:val="00CB31E7"/>
    <w:rsid w:val="00CB3F87"/>
    <w:rsid w:val="00CB6575"/>
    <w:rsid w:val="00CB68B7"/>
    <w:rsid w:val="00CB6940"/>
    <w:rsid w:val="00CB6FAC"/>
    <w:rsid w:val="00CB76E4"/>
    <w:rsid w:val="00CB7E0C"/>
    <w:rsid w:val="00CC1376"/>
    <w:rsid w:val="00CC21F9"/>
    <w:rsid w:val="00CC3619"/>
    <w:rsid w:val="00CC4512"/>
    <w:rsid w:val="00CC47F8"/>
    <w:rsid w:val="00CC4FBC"/>
    <w:rsid w:val="00CC58E7"/>
    <w:rsid w:val="00CC5D32"/>
    <w:rsid w:val="00CC751A"/>
    <w:rsid w:val="00CD0596"/>
    <w:rsid w:val="00CD069A"/>
    <w:rsid w:val="00CD074B"/>
    <w:rsid w:val="00CD18FB"/>
    <w:rsid w:val="00CD254B"/>
    <w:rsid w:val="00CD2691"/>
    <w:rsid w:val="00CD2BC3"/>
    <w:rsid w:val="00CD359A"/>
    <w:rsid w:val="00CD3B90"/>
    <w:rsid w:val="00CD3D7D"/>
    <w:rsid w:val="00CD48D5"/>
    <w:rsid w:val="00CD6602"/>
    <w:rsid w:val="00CD6A18"/>
    <w:rsid w:val="00CD7898"/>
    <w:rsid w:val="00CD7DA0"/>
    <w:rsid w:val="00CE032D"/>
    <w:rsid w:val="00CE0795"/>
    <w:rsid w:val="00CE0A5C"/>
    <w:rsid w:val="00CE0B24"/>
    <w:rsid w:val="00CE0CB7"/>
    <w:rsid w:val="00CE0D68"/>
    <w:rsid w:val="00CE1FD5"/>
    <w:rsid w:val="00CE243A"/>
    <w:rsid w:val="00CE2BC2"/>
    <w:rsid w:val="00CE642F"/>
    <w:rsid w:val="00CE644B"/>
    <w:rsid w:val="00CE65F4"/>
    <w:rsid w:val="00CE727E"/>
    <w:rsid w:val="00CE7997"/>
    <w:rsid w:val="00CE7D9D"/>
    <w:rsid w:val="00CF0623"/>
    <w:rsid w:val="00CF0D95"/>
    <w:rsid w:val="00CF1E89"/>
    <w:rsid w:val="00CF273E"/>
    <w:rsid w:val="00CF28D1"/>
    <w:rsid w:val="00CF34AB"/>
    <w:rsid w:val="00CF41C9"/>
    <w:rsid w:val="00CF4225"/>
    <w:rsid w:val="00CF479E"/>
    <w:rsid w:val="00CF4D70"/>
    <w:rsid w:val="00CF532E"/>
    <w:rsid w:val="00CF5762"/>
    <w:rsid w:val="00CF5E4B"/>
    <w:rsid w:val="00CF5E5B"/>
    <w:rsid w:val="00CF6E15"/>
    <w:rsid w:val="00CF6EAC"/>
    <w:rsid w:val="00CF73E3"/>
    <w:rsid w:val="00CF764C"/>
    <w:rsid w:val="00CF7935"/>
    <w:rsid w:val="00CF7E26"/>
    <w:rsid w:val="00D00881"/>
    <w:rsid w:val="00D015A9"/>
    <w:rsid w:val="00D0231D"/>
    <w:rsid w:val="00D02772"/>
    <w:rsid w:val="00D028DB"/>
    <w:rsid w:val="00D033CE"/>
    <w:rsid w:val="00D03D07"/>
    <w:rsid w:val="00D040CD"/>
    <w:rsid w:val="00D057D8"/>
    <w:rsid w:val="00D05A1F"/>
    <w:rsid w:val="00D05D21"/>
    <w:rsid w:val="00D05DDC"/>
    <w:rsid w:val="00D05FDB"/>
    <w:rsid w:val="00D06593"/>
    <w:rsid w:val="00D06612"/>
    <w:rsid w:val="00D0689B"/>
    <w:rsid w:val="00D06949"/>
    <w:rsid w:val="00D06956"/>
    <w:rsid w:val="00D06CA8"/>
    <w:rsid w:val="00D07548"/>
    <w:rsid w:val="00D07D15"/>
    <w:rsid w:val="00D101E7"/>
    <w:rsid w:val="00D10514"/>
    <w:rsid w:val="00D109C5"/>
    <w:rsid w:val="00D10B49"/>
    <w:rsid w:val="00D110F2"/>
    <w:rsid w:val="00D115DE"/>
    <w:rsid w:val="00D11B5E"/>
    <w:rsid w:val="00D11C8C"/>
    <w:rsid w:val="00D126CD"/>
    <w:rsid w:val="00D13648"/>
    <w:rsid w:val="00D138F9"/>
    <w:rsid w:val="00D13D44"/>
    <w:rsid w:val="00D14638"/>
    <w:rsid w:val="00D14A07"/>
    <w:rsid w:val="00D14A32"/>
    <w:rsid w:val="00D155F9"/>
    <w:rsid w:val="00D15733"/>
    <w:rsid w:val="00D161D7"/>
    <w:rsid w:val="00D169F9"/>
    <w:rsid w:val="00D16B72"/>
    <w:rsid w:val="00D17CA4"/>
    <w:rsid w:val="00D20106"/>
    <w:rsid w:val="00D2015C"/>
    <w:rsid w:val="00D20F9D"/>
    <w:rsid w:val="00D21C7B"/>
    <w:rsid w:val="00D236F5"/>
    <w:rsid w:val="00D2466F"/>
    <w:rsid w:val="00D24CD7"/>
    <w:rsid w:val="00D254CE"/>
    <w:rsid w:val="00D25978"/>
    <w:rsid w:val="00D25A01"/>
    <w:rsid w:val="00D2616F"/>
    <w:rsid w:val="00D26375"/>
    <w:rsid w:val="00D269F4"/>
    <w:rsid w:val="00D275EE"/>
    <w:rsid w:val="00D27A3A"/>
    <w:rsid w:val="00D27A85"/>
    <w:rsid w:val="00D27E8E"/>
    <w:rsid w:val="00D301A1"/>
    <w:rsid w:val="00D3047A"/>
    <w:rsid w:val="00D30D9F"/>
    <w:rsid w:val="00D30E97"/>
    <w:rsid w:val="00D3176C"/>
    <w:rsid w:val="00D3185A"/>
    <w:rsid w:val="00D31DE1"/>
    <w:rsid w:val="00D3384B"/>
    <w:rsid w:val="00D345B3"/>
    <w:rsid w:val="00D3513E"/>
    <w:rsid w:val="00D364F7"/>
    <w:rsid w:val="00D36D1E"/>
    <w:rsid w:val="00D3725B"/>
    <w:rsid w:val="00D37BBB"/>
    <w:rsid w:val="00D37F52"/>
    <w:rsid w:val="00D402B3"/>
    <w:rsid w:val="00D40BFB"/>
    <w:rsid w:val="00D41A36"/>
    <w:rsid w:val="00D425B9"/>
    <w:rsid w:val="00D439FB"/>
    <w:rsid w:val="00D43B2C"/>
    <w:rsid w:val="00D43DA6"/>
    <w:rsid w:val="00D50274"/>
    <w:rsid w:val="00D50277"/>
    <w:rsid w:val="00D504A6"/>
    <w:rsid w:val="00D50B87"/>
    <w:rsid w:val="00D51BA3"/>
    <w:rsid w:val="00D52335"/>
    <w:rsid w:val="00D52857"/>
    <w:rsid w:val="00D5286E"/>
    <w:rsid w:val="00D53362"/>
    <w:rsid w:val="00D53A8A"/>
    <w:rsid w:val="00D53CB8"/>
    <w:rsid w:val="00D541DB"/>
    <w:rsid w:val="00D5448C"/>
    <w:rsid w:val="00D544E4"/>
    <w:rsid w:val="00D567C3"/>
    <w:rsid w:val="00D569D6"/>
    <w:rsid w:val="00D56A9C"/>
    <w:rsid w:val="00D570CF"/>
    <w:rsid w:val="00D572C6"/>
    <w:rsid w:val="00D574CD"/>
    <w:rsid w:val="00D57F03"/>
    <w:rsid w:val="00D600B9"/>
    <w:rsid w:val="00D613D4"/>
    <w:rsid w:val="00D61923"/>
    <w:rsid w:val="00D62D05"/>
    <w:rsid w:val="00D63716"/>
    <w:rsid w:val="00D6472B"/>
    <w:rsid w:val="00D64E0C"/>
    <w:rsid w:val="00D64E6A"/>
    <w:rsid w:val="00D66496"/>
    <w:rsid w:val="00D6708D"/>
    <w:rsid w:val="00D707E1"/>
    <w:rsid w:val="00D7140B"/>
    <w:rsid w:val="00D71E9E"/>
    <w:rsid w:val="00D721A3"/>
    <w:rsid w:val="00D722FA"/>
    <w:rsid w:val="00D72469"/>
    <w:rsid w:val="00D728B0"/>
    <w:rsid w:val="00D72E9C"/>
    <w:rsid w:val="00D73C6E"/>
    <w:rsid w:val="00D73F67"/>
    <w:rsid w:val="00D745A6"/>
    <w:rsid w:val="00D74F5F"/>
    <w:rsid w:val="00D76CB7"/>
    <w:rsid w:val="00D76ECB"/>
    <w:rsid w:val="00D77425"/>
    <w:rsid w:val="00D77438"/>
    <w:rsid w:val="00D77B5F"/>
    <w:rsid w:val="00D80319"/>
    <w:rsid w:val="00D81318"/>
    <w:rsid w:val="00D81AF6"/>
    <w:rsid w:val="00D81B74"/>
    <w:rsid w:val="00D85DBF"/>
    <w:rsid w:val="00D8611F"/>
    <w:rsid w:val="00D86B89"/>
    <w:rsid w:val="00D876EC"/>
    <w:rsid w:val="00D87A7D"/>
    <w:rsid w:val="00D87EA3"/>
    <w:rsid w:val="00D90069"/>
    <w:rsid w:val="00D90935"/>
    <w:rsid w:val="00D90BC3"/>
    <w:rsid w:val="00D90FE7"/>
    <w:rsid w:val="00D91067"/>
    <w:rsid w:val="00D910ED"/>
    <w:rsid w:val="00D91192"/>
    <w:rsid w:val="00D915B5"/>
    <w:rsid w:val="00D9190C"/>
    <w:rsid w:val="00D91ED5"/>
    <w:rsid w:val="00D91F3B"/>
    <w:rsid w:val="00D9295C"/>
    <w:rsid w:val="00D92CF6"/>
    <w:rsid w:val="00D938FF"/>
    <w:rsid w:val="00D93E60"/>
    <w:rsid w:val="00D94E1C"/>
    <w:rsid w:val="00D9569B"/>
    <w:rsid w:val="00D9577B"/>
    <w:rsid w:val="00D95E89"/>
    <w:rsid w:val="00D960AB"/>
    <w:rsid w:val="00D96500"/>
    <w:rsid w:val="00D969FF"/>
    <w:rsid w:val="00D96A4A"/>
    <w:rsid w:val="00D96C47"/>
    <w:rsid w:val="00D970B5"/>
    <w:rsid w:val="00D97C33"/>
    <w:rsid w:val="00DA02D5"/>
    <w:rsid w:val="00DA1C9E"/>
    <w:rsid w:val="00DA254C"/>
    <w:rsid w:val="00DA2791"/>
    <w:rsid w:val="00DA2806"/>
    <w:rsid w:val="00DA3C74"/>
    <w:rsid w:val="00DA498F"/>
    <w:rsid w:val="00DA4FE0"/>
    <w:rsid w:val="00DA5275"/>
    <w:rsid w:val="00DA5CDF"/>
    <w:rsid w:val="00DA6D9B"/>
    <w:rsid w:val="00DA7165"/>
    <w:rsid w:val="00DB1088"/>
    <w:rsid w:val="00DB210E"/>
    <w:rsid w:val="00DB2354"/>
    <w:rsid w:val="00DB4707"/>
    <w:rsid w:val="00DB4844"/>
    <w:rsid w:val="00DB51D3"/>
    <w:rsid w:val="00DB56B7"/>
    <w:rsid w:val="00DB57C5"/>
    <w:rsid w:val="00DB5805"/>
    <w:rsid w:val="00DB59C0"/>
    <w:rsid w:val="00DB59FD"/>
    <w:rsid w:val="00DC217B"/>
    <w:rsid w:val="00DC2355"/>
    <w:rsid w:val="00DC2E57"/>
    <w:rsid w:val="00DC349C"/>
    <w:rsid w:val="00DC3E2C"/>
    <w:rsid w:val="00DC41E7"/>
    <w:rsid w:val="00DC43A7"/>
    <w:rsid w:val="00DC49C7"/>
    <w:rsid w:val="00DC697B"/>
    <w:rsid w:val="00DC7197"/>
    <w:rsid w:val="00DC78A3"/>
    <w:rsid w:val="00DD00E2"/>
    <w:rsid w:val="00DD0D1D"/>
    <w:rsid w:val="00DD0FC9"/>
    <w:rsid w:val="00DD11E9"/>
    <w:rsid w:val="00DD17D8"/>
    <w:rsid w:val="00DD2248"/>
    <w:rsid w:val="00DD22EC"/>
    <w:rsid w:val="00DD2325"/>
    <w:rsid w:val="00DD2C19"/>
    <w:rsid w:val="00DD3E19"/>
    <w:rsid w:val="00DD48F6"/>
    <w:rsid w:val="00DD5BAE"/>
    <w:rsid w:val="00DD5DA3"/>
    <w:rsid w:val="00DD65C3"/>
    <w:rsid w:val="00DD70DD"/>
    <w:rsid w:val="00DD7411"/>
    <w:rsid w:val="00DD7E7B"/>
    <w:rsid w:val="00DE030D"/>
    <w:rsid w:val="00DE034F"/>
    <w:rsid w:val="00DE07A7"/>
    <w:rsid w:val="00DE0888"/>
    <w:rsid w:val="00DE0BD7"/>
    <w:rsid w:val="00DE0F05"/>
    <w:rsid w:val="00DE19F1"/>
    <w:rsid w:val="00DE1E75"/>
    <w:rsid w:val="00DE36E1"/>
    <w:rsid w:val="00DE3B32"/>
    <w:rsid w:val="00DE4106"/>
    <w:rsid w:val="00DE41AC"/>
    <w:rsid w:val="00DE4C19"/>
    <w:rsid w:val="00DE6147"/>
    <w:rsid w:val="00DE6C0B"/>
    <w:rsid w:val="00DE713B"/>
    <w:rsid w:val="00DE7C1F"/>
    <w:rsid w:val="00DE7C68"/>
    <w:rsid w:val="00DF0CDE"/>
    <w:rsid w:val="00DF15DF"/>
    <w:rsid w:val="00DF17A0"/>
    <w:rsid w:val="00DF1C26"/>
    <w:rsid w:val="00DF208F"/>
    <w:rsid w:val="00DF229E"/>
    <w:rsid w:val="00DF2669"/>
    <w:rsid w:val="00DF292E"/>
    <w:rsid w:val="00DF2D33"/>
    <w:rsid w:val="00DF3922"/>
    <w:rsid w:val="00DF3E0D"/>
    <w:rsid w:val="00DF4340"/>
    <w:rsid w:val="00DF4937"/>
    <w:rsid w:val="00DF5410"/>
    <w:rsid w:val="00DF5546"/>
    <w:rsid w:val="00DF6093"/>
    <w:rsid w:val="00DF60A0"/>
    <w:rsid w:val="00DF6229"/>
    <w:rsid w:val="00DF65A1"/>
    <w:rsid w:val="00DF6EC8"/>
    <w:rsid w:val="00DF7C39"/>
    <w:rsid w:val="00E00139"/>
    <w:rsid w:val="00E00600"/>
    <w:rsid w:val="00E008D0"/>
    <w:rsid w:val="00E00B43"/>
    <w:rsid w:val="00E0200E"/>
    <w:rsid w:val="00E03493"/>
    <w:rsid w:val="00E03BA0"/>
    <w:rsid w:val="00E04340"/>
    <w:rsid w:val="00E0487D"/>
    <w:rsid w:val="00E04E23"/>
    <w:rsid w:val="00E06477"/>
    <w:rsid w:val="00E0667C"/>
    <w:rsid w:val="00E0669E"/>
    <w:rsid w:val="00E06E3E"/>
    <w:rsid w:val="00E075F0"/>
    <w:rsid w:val="00E100CF"/>
    <w:rsid w:val="00E10547"/>
    <w:rsid w:val="00E10658"/>
    <w:rsid w:val="00E11FD4"/>
    <w:rsid w:val="00E12C06"/>
    <w:rsid w:val="00E1391C"/>
    <w:rsid w:val="00E14A3D"/>
    <w:rsid w:val="00E1508B"/>
    <w:rsid w:val="00E156B5"/>
    <w:rsid w:val="00E15A0F"/>
    <w:rsid w:val="00E163B4"/>
    <w:rsid w:val="00E17237"/>
    <w:rsid w:val="00E17894"/>
    <w:rsid w:val="00E17B64"/>
    <w:rsid w:val="00E2021A"/>
    <w:rsid w:val="00E20997"/>
    <w:rsid w:val="00E20A63"/>
    <w:rsid w:val="00E2170D"/>
    <w:rsid w:val="00E22A76"/>
    <w:rsid w:val="00E2452E"/>
    <w:rsid w:val="00E24757"/>
    <w:rsid w:val="00E24E67"/>
    <w:rsid w:val="00E251F6"/>
    <w:rsid w:val="00E252A5"/>
    <w:rsid w:val="00E2640E"/>
    <w:rsid w:val="00E26F6A"/>
    <w:rsid w:val="00E27DC4"/>
    <w:rsid w:val="00E30D12"/>
    <w:rsid w:val="00E317D5"/>
    <w:rsid w:val="00E31D0B"/>
    <w:rsid w:val="00E31F7E"/>
    <w:rsid w:val="00E3293F"/>
    <w:rsid w:val="00E3327D"/>
    <w:rsid w:val="00E33664"/>
    <w:rsid w:val="00E33814"/>
    <w:rsid w:val="00E338F9"/>
    <w:rsid w:val="00E342CC"/>
    <w:rsid w:val="00E366CC"/>
    <w:rsid w:val="00E36B1E"/>
    <w:rsid w:val="00E379D1"/>
    <w:rsid w:val="00E37CB4"/>
    <w:rsid w:val="00E37E73"/>
    <w:rsid w:val="00E40047"/>
    <w:rsid w:val="00E40925"/>
    <w:rsid w:val="00E4239D"/>
    <w:rsid w:val="00E427E9"/>
    <w:rsid w:val="00E428D7"/>
    <w:rsid w:val="00E42A11"/>
    <w:rsid w:val="00E4313F"/>
    <w:rsid w:val="00E4352F"/>
    <w:rsid w:val="00E44643"/>
    <w:rsid w:val="00E4480E"/>
    <w:rsid w:val="00E44C29"/>
    <w:rsid w:val="00E44CA9"/>
    <w:rsid w:val="00E44E02"/>
    <w:rsid w:val="00E457E2"/>
    <w:rsid w:val="00E45851"/>
    <w:rsid w:val="00E45F8A"/>
    <w:rsid w:val="00E46359"/>
    <w:rsid w:val="00E463FA"/>
    <w:rsid w:val="00E469B7"/>
    <w:rsid w:val="00E46BD8"/>
    <w:rsid w:val="00E46DBE"/>
    <w:rsid w:val="00E47577"/>
    <w:rsid w:val="00E47875"/>
    <w:rsid w:val="00E508F5"/>
    <w:rsid w:val="00E5205E"/>
    <w:rsid w:val="00E526F7"/>
    <w:rsid w:val="00E53288"/>
    <w:rsid w:val="00E533B8"/>
    <w:rsid w:val="00E537C2"/>
    <w:rsid w:val="00E53D5A"/>
    <w:rsid w:val="00E542BE"/>
    <w:rsid w:val="00E54674"/>
    <w:rsid w:val="00E54F00"/>
    <w:rsid w:val="00E55126"/>
    <w:rsid w:val="00E5512E"/>
    <w:rsid w:val="00E55570"/>
    <w:rsid w:val="00E55DB6"/>
    <w:rsid w:val="00E564E0"/>
    <w:rsid w:val="00E56594"/>
    <w:rsid w:val="00E56EB7"/>
    <w:rsid w:val="00E56F4D"/>
    <w:rsid w:val="00E57090"/>
    <w:rsid w:val="00E57129"/>
    <w:rsid w:val="00E574FD"/>
    <w:rsid w:val="00E5766E"/>
    <w:rsid w:val="00E6003E"/>
    <w:rsid w:val="00E6197E"/>
    <w:rsid w:val="00E63478"/>
    <w:rsid w:val="00E64F06"/>
    <w:rsid w:val="00E64F52"/>
    <w:rsid w:val="00E65788"/>
    <w:rsid w:val="00E66729"/>
    <w:rsid w:val="00E66B45"/>
    <w:rsid w:val="00E674E5"/>
    <w:rsid w:val="00E67844"/>
    <w:rsid w:val="00E702F7"/>
    <w:rsid w:val="00E709AE"/>
    <w:rsid w:val="00E70AA0"/>
    <w:rsid w:val="00E70B51"/>
    <w:rsid w:val="00E71018"/>
    <w:rsid w:val="00E71878"/>
    <w:rsid w:val="00E71AF7"/>
    <w:rsid w:val="00E71ED7"/>
    <w:rsid w:val="00E72108"/>
    <w:rsid w:val="00E723F4"/>
    <w:rsid w:val="00E733FB"/>
    <w:rsid w:val="00E7345D"/>
    <w:rsid w:val="00E73B2B"/>
    <w:rsid w:val="00E74AA9"/>
    <w:rsid w:val="00E74B2A"/>
    <w:rsid w:val="00E74E01"/>
    <w:rsid w:val="00E75BB9"/>
    <w:rsid w:val="00E763E0"/>
    <w:rsid w:val="00E76576"/>
    <w:rsid w:val="00E771AB"/>
    <w:rsid w:val="00E77FAF"/>
    <w:rsid w:val="00E80C5A"/>
    <w:rsid w:val="00E80F0A"/>
    <w:rsid w:val="00E8107B"/>
    <w:rsid w:val="00E81931"/>
    <w:rsid w:val="00E81A5F"/>
    <w:rsid w:val="00E81AE0"/>
    <w:rsid w:val="00E81DDE"/>
    <w:rsid w:val="00E82B9B"/>
    <w:rsid w:val="00E82C61"/>
    <w:rsid w:val="00E82DDB"/>
    <w:rsid w:val="00E83D8F"/>
    <w:rsid w:val="00E85AC3"/>
    <w:rsid w:val="00E85ADC"/>
    <w:rsid w:val="00E85B14"/>
    <w:rsid w:val="00E8600B"/>
    <w:rsid w:val="00E863B8"/>
    <w:rsid w:val="00E8648F"/>
    <w:rsid w:val="00E8725E"/>
    <w:rsid w:val="00E878B9"/>
    <w:rsid w:val="00E90808"/>
    <w:rsid w:val="00E9132B"/>
    <w:rsid w:val="00E9157B"/>
    <w:rsid w:val="00E932CF"/>
    <w:rsid w:val="00E932E6"/>
    <w:rsid w:val="00E9353B"/>
    <w:rsid w:val="00E93887"/>
    <w:rsid w:val="00E93C3D"/>
    <w:rsid w:val="00E93D8B"/>
    <w:rsid w:val="00E94108"/>
    <w:rsid w:val="00E957D5"/>
    <w:rsid w:val="00E97425"/>
    <w:rsid w:val="00EA0A44"/>
    <w:rsid w:val="00EA20BD"/>
    <w:rsid w:val="00EA2841"/>
    <w:rsid w:val="00EA3029"/>
    <w:rsid w:val="00EA3D6E"/>
    <w:rsid w:val="00EA44D0"/>
    <w:rsid w:val="00EA5156"/>
    <w:rsid w:val="00EA53E1"/>
    <w:rsid w:val="00EA5B5D"/>
    <w:rsid w:val="00EA6199"/>
    <w:rsid w:val="00EB076B"/>
    <w:rsid w:val="00EB079E"/>
    <w:rsid w:val="00EB15DE"/>
    <w:rsid w:val="00EB21F4"/>
    <w:rsid w:val="00EB384A"/>
    <w:rsid w:val="00EB388C"/>
    <w:rsid w:val="00EB39CF"/>
    <w:rsid w:val="00EB3F86"/>
    <w:rsid w:val="00EB5789"/>
    <w:rsid w:val="00EB58E3"/>
    <w:rsid w:val="00EB5A41"/>
    <w:rsid w:val="00EB5E04"/>
    <w:rsid w:val="00EB5F93"/>
    <w:rsid w:val="00EB6101"/>
    <w:rsid w:val="00EB6C99"/>
    <w:rsid w:val="00EB6CE9"/>
    <w:rsid w:val="00EB6DAD"/>
    <w:rsid w:val="00EC0FDE"/>
    <w:rsid w:val="00EC13D4"/>
    <w:rsid w:val="00EC1934"/>
    <w:rsid w:val="00EC19E1"/>
    <w:rsid w:val="00EC1BB9"/>
    <w:rsid w:val="00EC1EA9"/>
    <w:rsid w:val="00EC2007"/>
    <w:rsid w:val="00EC272E"/>
    <w:rsid w:val="00EC28FD"/>
    <w:rsid w:val="00EC2BAF"/>
    <w:rsid w:val="00EC31DD"/>
    <w:rsid w:val="00EC38E7"/>
    <w:rsid w:val="00EC3949"/>
    <w:rsid w:val="00EC3A32"/>
    <w:rsid w:val="00EC3A70"/>
    <w:rsid w:val="00EC6A83"/>
    <w:rsid w:val="00EC7941"/>
    <w:rsid w:val="00ED0DBF"/>
    <w:rsid w:val="00ED1E0B"/>
    <w:rsid w:val="00ED2162"/>
    <w:rsid w:val="00ED25CF"/>
    <w:rsid w:val="00ED419E"/>
    <w:rsid w:val="00ED4E82"/>
    <w:rsid w:val="00ED5899"/>
    <w:rsid w:val="00ED5C32"/>
    <w:rsid w:val="00ED640F"/>
    <w:rsid w:val="00ED6FE0"/>
    <w:rsid w:val="00ED71B0"/>
    <w:rsid w:val="00ED7B73"/>
    <w:rsid w:val="00EE1699"/>
    <w:rsid w:val="00EE225E"/>
    <w:rsid w:val="00EE22C5"/>
    <w:rsid w:val="00EE294C"/>
    <w:rsid w:val="00EE3741"/>
    <w:rsid w:val="00EE3F07"/>
    <w:rsid w:val="00EE439C"/>
    <w:rsid w:val="00EE4611"/>
    <w:rsid w:val="00EE4C7F"/>
    <w:rsid w:val="00EE5D5D"/>
    <w:rsid w:val="00EE6295"/>
    <w:rsid w:val="00EE6D57"/>
    <w:rsid w:val="00EE7181"/>
    <w:rsid w:val="00EE7765"/>
    <w:rsid w:val="00EE77D5"/>
    <w:rsid w:val="00EF071F"/>
    <w:rsid w:val="00EF1CB2"/>
    <w:rsid w:val="00EF1F14"/>
    <w:rsid w:val="00EF2572"/>
    <w:rsid w:val="00EF2888"/>
    <w:rsid w:val="00EF308E"/>
    <w:rsid w:val="00EF3D68"/>
    <w:rsid w:val="00EF3EF5"/>
    <w:rsid w:val="00EF4387"/>
    <w:rsid w:val="00EF44C4"/>
    <w:rsid w:val="00EF58DB"/>
    <w:rsid w:val="00EF5AA6"/>
    <w:rsid w:val="00EF68A4"/>
    <w:rsid w:val="00EF7901"/>
    <w:rsid w:val="00EF7A0C"/>
    <w:rsid w:val="00EF7B6E"/>
    <w:rsid w:val="00EF7E4F"/>
    <w:rsid w:val="00EF7E59"/>
    <w:rsid w:val="00F0000F"/>
    <w:rsid w:val="00F0024D"/>
    <w:rsid w:val="00F003E1"/>
    <w:rsid w:val="00F00D4B"/>
    <w:rsid w:val="00F011E4"/>
    <w:rsid w:val="00F01342"/>
    <w:rsid w:val="00F015B4"/>
    <w:rsid w:val="00F0268D"/>
    <w:rsid w:val="00F02A4A"/>
    <w:rsid w:val="00F02B77"/>
    <w:rsid w:val="00F03A9C"/>
    <w:rsid w:val="00F04619"/>
    <w:rsid w:val="00F04ECC"/>
    <w:rsid w:val="00F052D4"/>
    <w:rsid w:val="00F053A1"/>
    <w:rsid w:val="00F054EF"/>
    <w:rsid w:val="00F05E98"/>
    <w:rsid w:val="00F0674A"/>
    <w:rsid w:val="00F06EA7"/>
    <w:rsid w:val="00F07200"/>
    <w:rsid w:val="00F077B6"/>
    <w:rsid w:val="00F07DC1"/>
    <w:rsid w:val="00F103A0"/>
    <w:rsid w:val="00F113C6"/>
    <w:rsid w:val="00F11970"/>
    <w:rsid w:val="00F12816"/>
    <w:rsid w:val="00F12DCD"/>
    <w:rsid w:val="00F13067"/>
    <w:rsid w:val="00F13186"/>
    <w:rsid w:val="00F13E11"/>
    <w:rsid w:val="00F13FD8"/>
    <w:rsid w:val="00F147CF"/>
    <w:rsid w:val="00F153E7"/>
    <w:rsid w:val="00F17154"/>
    <w:rsid w:val="00F17A6A"/>
    <w:rsid w:val="00F17DA1"/>
    <w:rsid w:val="00F17EAA"/>
    <w:rsid w:val="00F20792"/>
    <w:rsid w:val="00F20B7F"/>
    <w:rsid w:val="00F21424"/>
    <w:rsid w:val="00F21B4A"/>
    <w:rsid w:val="00F22803"/>
    <w:rsid w:val="00F2297E"/>
    <w:rsid w:val="00F23F4D"/>
    <w:rsid w:val="00F25221"/>
    <w:rsid w:val="00F257A1"/>
    <w:rsid w:val="00F25DF7"/>
    <w:rsid w:val="00F26001"/>
    <w:rsid w:val="00F27AB2"/>
    <w:rsid w:val="00F27AFC"/>
    <w:rsid w:val="00F30007"/>
    <w:rsid w:val="00F3013E"/>
    <w:rsid w:val="00F30E34"/>
    <w:rsid w:val="00F30EF9"/>
    <w:rsid w:val="00F3183F"/>
    <w:rsid w:val="00F319AA"/>
    <w:rsid w:val="00F3207B"/>
    <w:rsid w:val="00F337A1"/>
    <w:rsid w:val="00F337A4"/>
    <w:rsid w:val="00F3524F"/>
    <w:rsid w:val="00F360CD"/>
    <w:rsid w:val="00F3635A"/>
    <w:rsid w:val="00F363DD"/>
    <w:rsid w:val="00F36607"/>
    <w:rsid w:val="00F36911"/>
    <w:rsid w:val="00F3729D"/>
    <w:rsid w:val="00F3789F"/>
    <w:rsid w:val="00F37E92"/>
    <w:rsid w:val="00F40642"/>
    <w:rsid w:val="00F40AA5"/>
    <w:rsid w:val="00F40DF4"/>
    <w:rsid w:val="00F40E6D"/>
    <w:rsid w:val="00F41600"/>
    <w:rsid w:val="00F41F9A"/>
    <w:rsid w:val="00F42475"/>
    <w:rsid w:val="00F42B4D"/>
    <w:rsid w:val="00F43777"/>
    <w:rsid w:val="00F43DD4"/>
    <w:rsid w:val="00F444BD"/>
    <w:rsid w:val="00F445FE"/>
    <w:rsid w:val="00F448F8"/>
    <w:rsid w:val="00F44B46"/>
    <w:rsid w:val="00F44BE1"/>
    <w:rsid w:val="00F44C05"/>
    <w:rsid w:val="00F44E2B"/>
    <w:rsid w:val="00F450CC"/>
    <w:rsid w:val="00F45361"/>
    <w:rsid w:val="00F46F03"/>
    <w:rsid w:val="00F475DB"/>
    <w:rsid w:val="00F476A1"/>
    <w:rsid w:val="00F50127"/>
    <w:rsid w:val="00F50FF9"/>
    <w:rsid w:val="00F51D19"/>
    <w:rsid w:val="00F528E6"/>
    <w:rsid w:val="00F52B37"/>
    <w:rsid w:val="00F534F2"/>
    <w:rsid w:val="00F53893"/>
    <w:rsid w:val="00F53FF4"/>
    <w:rsid w:val="00F541B3"/>
    <w:rsid w:val="00F5459C"/>
    <w:rsid w:val="00F55599"/>
    <w:rsid w:val="00F556EB"/>
    <w:rsid w:val="00F55F18"/>
    <w:rsid w:val="00F560DE"/>
    <w:rsid w:val="00F56772"/>
    <w:rsid w:val="00F56812"/>
    <w:rsid w:val="00F5722A"/>
    <w:rsid w:val="00F5769A"/>
    <w:rsid w:val="00F60E1C"/>
    <w:rsid w:val="00F61192"/>
    <w:rsid w:val="00F615F4"/>
    <w:rsid w:val="00F617A9"/>
    <w:rsid w:val="00F61C77"/>
    <w:rsid w:val="00F6457D"/>
    <w:rsid w:val="00F64E2E"/>
    <w:rsid w:val="00F66975"/>
    <w:rsid w:val="00F66ED9"/>
    <w:rsid w:val="00F66F9C"/>
    <w:rsid w:val="00F673F5"/>
    <w:rsid w:val="00F6791F"/>
    <w:rsid w:val="00F705FD"/>
    <w:rsid w:val="00F70620"/>
    <w:rsid w:val="00F70EDD"/>
    <w:rsid w:val="00F70FD5"/>
    <w:rsid w:val="00F71253"/>
    <w:rsid w:val="00F7140C"/>
    <w:rsid w:val="00F71DFA"/>
    <w:rsid w:val="00F71E07"/>
    <w:rsid w:val="00F722FA"/>
    <w:rsid w:val="00F7230D"/>
    <w:rsid w:val="00F725E0"/>
    <w:rsid w:val="00F726D0"/>
    <w:rsid w:val="00F72D91"/>
    <w:rsid w:val="00F734F3"/>
    <w:rsid w:val="00F736DA"/>
    <w:rsid w:val="00F739DC"/>
    <w:rsid w:val="00F74827"/>
    <w:rsid w:val="00F75582"/>
    <w:rsid w:val="00F77266"/>
    <w:rsid w:val="00F7799A"/>
    <w:rsid w:val="00F801FB"/>
    <w:rsid w:val="00F80B00"/>
    <w:rsid w:val="00F8186B"/>
    <w:rsid w:val="00F8199D"/>
    <w:rsid w:val="00F81D68"/>
    <w:rsid w:val="00F81EBA"/>
    <w:rsid w:val="00F8361D"/>
    <w:rsid w:val="00F8377D"/>
    <w:rsid w:val="00F84294"/>
    <w:rsid w:val="00F85610"/>
    <w:rsid w:val="00F85796"/>
    <w:rsid w:val="00F857D4"/>
    <w:rsid w:val="00F85B71"/>
    <w:rsid w:val="00F8638B"/>
    <w:rsid w:val="00F863C4"/>
    <w:rsid w:val="00F86A9B"/>
    <w:rsid w:val="00F90162"/>
    <w:rsid w:val="00F924E8"/>
    <w:rsid w:val="00F93A95"/>
    <w:rsid w:val="00F93E24"/>
    <w:rsid w:val="00F941C8"/>
    <w:rsid w:val="00F942FE"/>
    <w:rsid w:val="00F943A1"/>
    <w:rsid w:val="00F94CA4"/>
    <w:rsid w:val="00F94FE8"/>
    <w:rsid w:val="00F9574B"/>
    <w:rsid w:val="00F9592C"/>
    <w:rsid w:val="00F95EA8"/>
    <w:rsid w:val="00F97197"/>
    <w:rsid w:val="00F9764C"/>
    <w:rsid w:val="00F977DE"/>
    <w:rsid w:val="00F9790A"/>
    <w:rsid w:val="00FA0499"/>
    <w:rsid w:val="00FA0969"/>
    <w:rsid w:val="00FA0ED0"/>
    <w:rsid w:val="00FA1AA2"/>
    <w:rsid w:val="00FA1C17"/>
    <w:rsid w:val="00FA1F0B"/>
    <w:rsid w:val="00FA2466"/>
    <w:rsid w:val="00FA3A6C"/>
    <w:rsid w:val="00FA50EF"/>
    <w:rsid w:val="00FA63C9"/>
    <w:rsid w:val="00FA6A24"/>
    <w:rsid w:val="00FA6DFF"/>
    <w:rsid w:val="00FA6E77"/>
    <w:rsid w:val="00FA7EB8"/>
    <w:rsid w:val="00FB1AB6"/>
    <w:rsid w:val="00FB2192"/>
    <w:rsid w:val="00FB220D"/>
    <w:rsid w:val="00FB2284"/>
    <w:rsid w:val="00FB2A2E"/>
    <w:rsid w:val="00FB2EBC"/>
    <w:rsid w:val="00FB33AB"/>
    <w:rsid w:val="00FB3FEA"/>
    <w:rsid w:val="00FB45F8"/>
    <w:rsid w:val="00FB4600"/>
    <w:rsid w:val="00FB62B9"/>
    <w:rsid w:val="00FB64E8"/>
    <w:rsid w:val="00FB6DB3"/>
    <w:rsid w:val="00FB7333"/>
    <w:rsid w:val="00FB73CE"/>
    <w:rsid w:val="00FC055A"/>
    <w:rsid w:val="00FC0589"/>
    <w:rsid w:val="00FC0DDC"/>
    <w:rsid w:val="00FC12E3"/>
    <w:rsid w:val="00FC12EE"/>
    <w:rsid w:val="00FC19E9"/>
    <w:rsid w:val="00FC26E4"/>
    <w:rsid w:val="00FC2CF2"/>
    <w:rsid w:val="00FC353F"/>
    <w:rsid w:val="00FC3A5C"/>
    <w:rsid w:val="00FC4550"/>
    <w:rsid w:val="00FC4874"/>
    <w:rsid w:val="00FC5441"/>
    <w:rsid w:val="00FC565B"/>
    <w:rsid w:val="00FC5872"/>
    <w:rsid w:val="00FC6CC1"/>
    <w:rsid w:val="00FC6DBA"/>
    <w:rsid w:val="00FC7200"/>
    <w:rsid w:val="00FC725E"/>
    <w:rsid w:val="00FC7C28"/>
    <w:rsid w:val="00FC7D62"/>
    <w:rsid w:val="00FD0198"/>
    <w:rsid w:val="00FD05D5"/>
    <w:rsid w:val="00FD07D9"/>
    <w:rsid w:val="00FD0800"/>
    <w:rsid w:val="00FD107C"/>
    <w:rsid w:val="00FD1B76"/>
    <w:rsid w:val="00FD1CA8"/>
    <w:rsid w:val="00FD2B1E"/>
    <w:rsid w:val="00FD3F59"/>
    <w:rsid w:val="00FD49BF"/>
    <w:rsid w:val="00FD4AD0"/>
    <w:rsid w:val="00FD51C9"/>
    <w:rsid w:val="00FD53D6"/>
    <w:rsid w:val="00FD54E7"/>
    <w:rsid w:val="00FD61EC"/>
    <w:rsid w:val="00FD6482"/>
    <w:rsid w:val="00FD7E86"/>
    <w:rsid w:val="00FE0B12"/>
    <w:rsid w:val="00FE0D1B"/>
    <w:rsid w:val="00FE195F"/>
    <w:rsid w:val="00FE2116"/>
    <w:rsid w:val="00FE249F"/>
    <w:rsid w:val="00FE32B2"/>
    <w:rsid w:val="00FE489F"/>
    <w:rsid w:val="00FE58B0"/>
    <w:rsid w:val="00FE5A47"/>
    <w:rsid w:val="00FE612C"/>
    <w:rsid w:val="00FE6678"/>
    <w:rsid w:val="00FE67CB"/>
    <w:rsid w:val="00FF1022"/>
    <w:rsid w:val="00FF1676"/>
    <w:rsid w:val="00FF18DC"/>
    <w:rsid w:val="00FF1A0A"/>
    <w:rsid w:val="00FF1B99"/>
    <w:rsid w:val="00FF1E97"/>
    <w:rsid w:val="00FF23E7"/>
    <w:rsid w:val="00FF3389"/>
    <w:rsid w:val="00FF3879"/>
    <w:rsid w:val="00FF45F4"/>
    <w:rsid w:val="00FF46EC"/>
    <w:rsid w:val="00FF4EC5"/>
    <w:rsid w:val="00FF5597"/>
    <w:rsid w:val="00FF7294"/>
    <w:rsid w:val="00FF763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22" w:unhideWhenUsed="0" w:qFormat="1"/>
    <w:lsdException w:name="Emphasis" w:locked="1"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7697F"/>
    <w:rPr>
      <w:sz w:val="26"/>
      <w:szCs w:val="26"/>
    </w:rPr>
  </w:style>
  <w:style w:type="paragraph" w:styleId="Nagwek1">
    <w:name w:val="heading 1"/>
    <w:basedOn w:val="Normalny"/>
    <w:next w:val="Normalny"/>
    <w:link w:val="Nagwek1Znak"/>
    <w:uiPriority w:val="99"/>
    <w:qFormat/>
    <w:rsid w:val="007956CE"/>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uiPriority w:val="99"/>
    <w:qFormat/>
    <w:rsid w:val="004E73E9"/>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uiPriority w:val="99"/>
    <w:qFormat/>
    <w:rsid w:val="009C7571"/>
    <w:pPr>
      <w:keepNext/>
      <w:spacing w:before="240" w:after="60"/>
      <w:outlineLvl w:val="2"/>
    </w:pPr>
    <w:rPr>
      <w:rFonts w:ascii="Arial" w:hAnsi="Arial" w:cs="Arial"/>
      <w:b/>
      <w:bCs/>
    </w:rPr>
  </w:style>
  <w:style w:type="paragraph" w:styleId="Nagwek4">
    <w:name w:val="heading 4"/>
    <w:basedOn w:val="Normalny"/>
    <w:next w:val="Normalny"/>
    <w:link w:val="Nagwek4Znak"/>
    <w:semiHidden/>
    <w:unhideWhenUsed/>
    <w:qFormat/>
    <w:locked/>
    <w:rsid w:val="002C080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B377D4"/>
    <w:rPr>
      <w:rFonts w:ascii="Cambria" w:eastAsia="Times New Roman" w:hAnsi="Cambria" w:cs="Times New Roman"/>
      <w:b/>
      <w:bCs/>
      <w:kern w:val="32"/>
      <w:sz w:val="32"/>
      <w:szCs w:val="32"/>
    </w:rPr>
  </w:style>
  <w:style w:type="character" w:customStyle="1" w:styleId="Nagwek2Znak">
    <w:name w:val="Nagłówek 2 Znak"/>
    <w:basedOn w:val="Domylnaczcionkaakapitu"/>
    <w:link w:val="Nagwek2"/>
    <w:uiPriority w:val="9"/>
    <w:semiHidden/>
    <w:rsid w:val="00B377D4"/>
    <w:rPr>
      <w:rFonts w:ascii="Cambria" w:eastAsia="Times New Roman" w:hAnsi="Cambria" w:cs="Times New Roman"/>
      <w:b/>
      <w:bCs/>
      <w:i/>
      <w:iCs/>
      <w:sz w:val="28"/>
      <w:szCs w:val="28"/>
    </w:rPr>
  </w:style>
  <w:style w:type="character" w:customStyle="1" w:styleId="Nagwek3Znak">
    <w:name w:val="Nagłówek 3 Znak"/>
    <w:basedOn w:val="Domylnaczcionkaakapitu"/>
    <w:link w:val="Nagwek3"/>
    <w:uiPriority w:val="9"/>
    <w:semiHidden/>
    <w:rsid w:val="00B377D4"/>
    <w:rPr>
      <w:rFonts w:ascii="Cambria" w:eastAsia="Times New Roman" w:hAnsi="Cambria" w:cs="Times New Roman"/>
      <w:b/>
      <w:bCs/>
      <w:sz w:val="26"/>
      <w:szCs w:val="26"/>
    </w:rPr>
  </w:style>
  <w:style w:type="table" w:styleId="Tabela-Siatka">
    <w:name w:val="Table Grid"/>
    <w:basedOn w:val="Standardowy"/>
    <w:uiPriority w:val="59"/>
    <w:rsid w:val="00226E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opka">
    <w:name w:val="footer"/>
    <w:basedOn w:val="Normalny"/>
    <w:link w:val="StopkaZnak"/>
    <w:uiPriority w:val="99"/>
    <w:rsid w:val="00821A44"/>
    <w:pPr>
      <w:tabs>
        <w:tab w:val="center" w:pos="4536"/>
        <w:tab w:val="right" w:pos="9072"/>
      </w:tabs>
    </w:pPr>
    <w:rPr>
      <w:sz w:val="20"/>
      <w:szCs w:val="20"/>
    </w:rPr>
  </w:style>
  <w:style w:type="character" w:customStyle="1" w:styleId="StopkaZnak">
    <w:name w:val="Stopka Znak"/>
    <w:basedOn w:val="Domylnaczcionkaakapitu"/>
    <w:link w:val="Stopka"/>
    <w:uiPriority w:val="99"/>
    <w:rsid w:val="00B377D4"/>
    <w:rPr>
      <w:sz w:val="26"/>
      <w:szCs w:val="26"/>
    </w:rPr>
  </w:style>
  <w:style w:type="character" w:styleId="Numerstrony">
    <w:name w:val="page number"/>
    <w:basedOn w:val="Domylnaczcionkaakapitu"/>
    <w:uiPriority w:val="99"/>
    <w:rsid w:val="00E2452E"/>
  </w:style>
  <w:style w:type="paragraph" w:styleId="Tekstpodstawowy">
    <w:name w:val="Body Text"/>
    <w:basedOn w:val="Normalny"/>
    <w:link w:val="TekstpodstawowyZnak"/>
    <w:uiPriority w:val="99"/>
    <w:rsid w:val="0068024E"/>
    <w:pPr>
      <w:jc w:val="both"/>
      <w:textAlignment w:val="top"/>
    </w:pPr>
    <w:rPr>
      <w:rFonts w:ascii="Arial Narrow" w:hAnsi="Arial Narrow" w:cs="Arial Narrow"/>
      <w:sz w:val="24"/>
      <w:szCs w:val="24"/>
    </w:rPr>
  </w:style>
  <w:style w:type="character" w:customStyle="1" w:styleId="TekstpodstawowyZnak">
    <w:name w:val="Tekst podstawowy Znak"/>
    <w:basedOn w:val="Domylnaczcionkaakapitu"/>
    <w:link w:val="Tekstpodstawowy"/>
    <w:uiPriority w:val="99"/>
    <w:semiHidden/>
    <w:rsid w:val="00B377D4"/>
    <w:rPr>
      <w:sz w:val="26"/>
      <w:szCs w:val="26"/>
    </w:rPr>
  </w:style>
  <w:style w:type="paragraph" w:styleId="Tekstpodstawowy2">
    <w:name w:val="Body Text 2"/>
    <w:basedOn w:val="Normalny"/>
    <w:link w:val="Tekstpodstawowy2Znak"/>
    <w:uiPriority w:val="99"/>
    <w:rsid w:val="0068024E"/>
    <w:pPr>
      <w:jc w:val="both"/>
    </w:pPr>
    <w:rPr>
      <w:rFonts w:ascii="Arial" w:hAnsi="Arial" w:cs="Arial"/>
      <w:sz w:val="28"/>
      <w:szCs w:val="28"/>
    </w:rPr>
  </w:style>
  <w:style w:type="character" w:customStyle="1" w:styleId="Tekstpodstawowy2Znak">
    <w:name w:val="Tekst podstawowy 2 Znak"/>
    <w:basedOn w:val="Domylnaczcionkaakapitu"/>
    <w:link w:val="Tekstpodstawowy2"/>
    <w:uiPriority w:val="99"/>
    <w:semiHidden/>
    <w:rsid w:val="00B377D4"/>
    <w:rPr>
      <w:sz w:val="26"/>
      <w:szCs w:val="26"/>
    </w:rPr>
  </w:style>
  <w:style w:type="paragraph" w:styleId="Tekstpodstawowy3">
    <w:name w:val="Body Text 3"/>
    <w:basedOn w:val="Normalny"/>
    <w:link w:val="Tekstpodstawowy3Znak"/>
    <w:uiPriority w:val="99"/>
    <w:rsid w:val="0068024E"/>
    <w:rPr>
      <w:rFonts w:ascii="Arial" w:hAnsi="Arial" w:cs="Arial"/>
      <w:sz w:val="28"/>
      <w:szCs w:val="28"/>
    </w:rPr>
  </w:style>
  <w:style w:type="character" w:customStyle="1" w:styleId="Tekstpodstawowy3Znak">
    <w:name w:val="Tekst podstawowy 3 Znak"/>
    <w:basedOn w:val="Domylnaczcionkaakapitu"/>
    <w:link w:val="Tekstpodstawowy3"/>
    <w:uiPriority w:val="99"/>
    <w:semiHidden/>
    <w:rsid w:val="00B377D4"/>
    <w:rPr>
      <w:sz w:val="16"/>
      <w:szCs w:val="16"/>
    </w:rPr>
  </w:style>
  <w:style w:type="character" w:styleId="Odwoaniedokomentarza">
    <w:name w:val="annotation reference"/>
    <w:basedOn w:val="Domylnaczcionkaakapitu"/>
    <w:uiPriority w:val="99"/>
    <w:semiHidden/>
    <w:rsid w:val="000642FB"/>
    <w:rPr>
      <w:sz w:val="16"/>
      <w:szCs w:val="16"/>
    </w:rPr>
  </w:style>
  <w:style w:type="paragraph" w:styleId="Tekstkomentarza">
    <w:name w:val="annotation text"/>
    <w:basedOn w:val="Normalny"/>
    <w:link w:val="TekstkomentarzaZnak"/>
    <w:uiPriority w:val="99"/>
    <w:semiHidden/>
    <w:rsid w:val="000642FB"/>
    <w:rPr>
      <w:sz w:val="20"/>
      <w:szCs w:val="20"/>
    </w:rPr>
  </w:style>
  <w:style w:type="character" w:customStyle="1" w:styleId="TekstkomentarzaZnak">
    <w:name w:val="Tekst komentarza Znak"/>
    <w:basedOn w:val="Domylnaczcionkaakapitu"/>
    <w:link w:val="Tekstkomentarza"/>
    <w:uiPriority w:val="99"/>
    <w:semiHidden/>
    <w:rsid w:val="00B377D4"/>
    <w:rPr>
      <w:sz w:val="20"/>
      <w:szCs w:val="20"/>
    </w:rPr>
  </w:style>
  <w:style w:type="paragraph" w:styleId="Tematkomentarza">
    <w:name w:val="annotation subject"/>
    <w:basedOn w:val="Tekstkomentarza"/>
    <w:next w:val="Tekstkomentarza"/>
    <w:link w:val="TematkomentarzaZnak"/>
    <w:uiPriority w:val="99"/>
    <w:semiHidden/>
    <w:rsid w:val="000642FB"/>
    <w:rPr>
      <w:b/>
      <w:bCs/>
    </w:rPr>
  </w:style>
  <w:style w:type="character" w:customStyle="1" w:styleId="TematkomentarzaZnak">
    <w:name w:val="Temat komentarza Znak"/>
    <w:basedOn w:val="TekstkomentarzaZnak"/>
    <w:link w:val="Tematkomentarza"/>
    <w:uiPriority w:val="99"/>
    <w:semiHidden/>
    <w:rsid w:val="00B377D4"/>
    <w:rPr>
      <w:b/>
      <w:bCs/>
      <w:sz w:val="20"/>
      <w:szCs w:val="20"/>
    </w:rPr>
  </w:style>
  <w:style w:type="paragraph" w:styleId="Tekstdymka">
    <w:name w:val="Balloon Text"/>
    <w:basedOn w:val="Normalny"/>
    <w:link w:val="TekstdymkaZnak"/>
    <w:uiPriority w:val="99"/>
    <w:semiHidden/>
    <w:rsid w:val="000642FB"/>
    <w:rPr>
      <w:rFonts w:ascii="Tahoma" w:hAnsi="Tahoma" w:cs="Tahoma"/>
      <w:sz w:val="16"/>
      <w:szCs w:val="16"/>
    </w:rPr>
  </w:style>
  <w:style w:type="character" w:customStyle="1" w:styleId="TekstdymkaZnak">
    <w:name w:val="Tekst dymka Znak"/>
    <w:basedOn w:val="Domylnaczcionkaakapitu"/>
    <w:link w:val="Tekstdymka"/>
    <w:uiPriority w:val="99"/>
    <w:semiHidden/>
    <w:rsid w:val="00B377D4"/>
    <w:rPr>
      <w:sz w:val="0"/>
      <w:szCs w:val="0"/>
    </w:rPr>
  </w:style>
  <w:style w:type="paragraph" w:styleId="Tekstpodstawowywcity">
    <w:name w:val="Body Text Indent"/>
    <w:basedOn w:val="Normalny"/>
    <w:link w:val="TekstpodstawowywcityZnak"/>
    <w:uiPriority w:val="99"/>
    <w:rsid w:val="005E7671"/>
    <w:pPr>
      <w:spacing w:after="120"/>
      <w:ind w:left="283"/>
    </w:pPr>
  </w:style>
  <w:style w:type="character" w:customStyle="1" w:styleId="TekstpodstawowywcityZnak">
    <w:name w:val="Tekst podstawowy wcięty Znak"/>
    <w:basedOn w:val="Domylnaczcionkaakapitu"/>
    <w:link w:val="Tekstpodstawowywcity"/>
    <w:uiPriority w:val="99"/>
    <w:qFormat/>
    <w:rsid w:val="00B377D4"/>
    <w:rPr>
      <w:sz w:val="26"/>
      <w:szCs w:val="26"/>
    </w:rPr>
  </w:style>
  <w:style w:type="table" w:styleId="Tabela-Elegancki">
    <w:name w:val="Table Elegant"/>
    <w:basedOn w:val="Standardowy"/>
    <w:uiPriority w:val="99"/>
    <w:rsid w:val="00213208"/>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character" w:styleId="Hipercze">
    <w:name w:val="Hyperlink"/>
    <w:basedOn w:val="Domylnaczcionkaakapitu"/>
    <w:uiPriority w:val="99"/>
    <w:rsid w:val="00904ABD"/>
    <w:rPr>
      <w:color w:val="0000FF"/>
      <w:u w:val="single"/>
    </w:rPr>
  </w:style>
  <w:style w:type="character" w:customStyle="1" w:styleId="czar12n1">
    <w:name w:val="czar12n1"/>
    <w:basedOn w:val="Domylnaczcionkaakapitu"/>
    <w:uiPriority w:val="99"/>
    <w:rsid w:val="00187AA0"/>
    <w:rPr>
      <w:rFonts w:ascii="Arial" w:hAnsi="Arial" w:cs="Arial"/>
      <w:color w:val="000000"/>
      <w:sz w:val="18"/>
      <w:szCs w:val="18"/>
    </w:rPr>
  </w:style>
  <w:style w:type="paragraph" w:styleId="Nagwek">
    <w:name w:val="header"/>
    <w:basedOn w:val="Normalny"/>
    <w:link w:val="NagwekZnak"/>
    <w:uiPriority w:val="99"/>
    <w:rsid w:val="009855C8"/>
    <w:pPr>
      <w:tabs>
        <w:tab w:val="center" w:pos="4536"/>
        <w:tab w:val="right" w:pos="9072"/>
      </w:tabs>
    </w:pPr>
  </w:style>
  <w:style w:type="character" w:customStyle="1" w:styleId="NagwekZnak">
    <w:name w:val="Nagłówek Znak"/>
    <w:basedOn w:val="Domylnaczcionkaakapitu"/>
    <w:link w:val="Nagwek"/>
    <w:uiPriority w:val="99"/>
    <w:rsid w:val="00B377D4"/>
    <w:rPr>
      <w:sz w:val="26"/>
      <w:szCs w:val="26"/>
    </w:rPr>
  </w:style>
  <w:style w:type="character" w:styleId="Odwoanieprzypisukocowego">
    <w:name w:val="endnote reference"/>
    <w:basedOn w:val="Domylnaczcionkaakapitu"/>
    <w:uiPriority w:val="99"/>
    <w:semiHidden/>
    <w:rsid w:val="007C160D"/>
    <w:rPr>
      <w:vertAlign w:val="superscript"/>
    </w:rPr>
  </w:style>
  <w:style w:type="paragraph" w:styleId="Tytu">
    <w:name w:val="Title"/>
    <w:basedOn w:val="Normalny"/>
    <w:link w:val="TytuZnak"/>
    <w:uiPriority w:val="99"/>
    <w:qFormat/>
    <w:rsid w:val="007B398D"/>
    <w:pPr>
      <w:jc w:val="center"/>
    </w:pPr>
    <w:rPr>
      <w:b/>
      <w:bCs/>
      <w:i/>
      <w:iCs/>
      <w:sz w:val="56"/>
      <w:szCs w:val="56"/>
    </w:rPr>
  </w:style>
  <w:style w:type="character" w:customStyle="1" w:styleId="TytuZnak">
    <w:name w:val="Tytuł Znak"/>
    <w:basedOn w:val="Domylnaczcionkaakapitu"/>
    <w:link w:val="Tytu"/>
    <w:uiPriority w:val="99"/>
    <w:locked/>
    <w:rsid w:val="007B398D"/>
    <w:rPr>
      <w:rFonts w:eastAsia="Times New Roman"/>
      <w:b/>
      <w:bCs/>
      <w:i/>
      <w:iCs/>
      <w:sz w:val="56"/>
      <w:szCs w:val="56"/>
      <w:lang w:val="pl-PL" w:eastAsia="pl-PL"/>
    </w:rPr>
  </w:style>
  <w:style w:type="paragraph" w:customStyle="1" w:styleId="ListParagraph1">
    <w:name w:val="List Paragraph1"/>
    <w:basedOn w:val="Normalny"/>
    <w:uiPriority w:val="99"/>
    <w:rsid w:val="007B398D"/>
    <w:pPr>
      <w:ind w:left="720"/>
    </w:pPr>
    <w:rPr>
      <w:sz w:val="20"/>
      <w:szCs w:val="20"/>
    </w:rPr>
  </w:style>
  <w:style w:type="paragraph" w:customStyle="1" w:styleId="Akapitzlist1">
    <w:name w:val="Akapit z listą1"/>
    <w:basedOn w:val="Normalny"/>
    <w:uiPriority w:val="99"/>
    <w:qFormat/>
    <w:rsid w:val="000C26BF"/>
    <w:pPr>
      <w:ind w:left="708"/>
    </w:pPr>
    <w:rPr>
      <w:sz w:val="24"/>
      <w:szCs w:val="24"/>
    </w:rPr>
  </w:style>
  <w:style w:type="paragraph" w:styleId="Tekstpodstawowywcity2">
    <w:name w:val="Body Text Indent 2"/>
    <w:basedOn w:val="Normalny"/>
    <w:link w:val="Tekstpodstawowywcity2Znak"/>
    <w:uiPriority w:val="99"/>
    <w:rsid w:val="000C26BF"/>
    <w:pPr>
      <w:spacing w:after="120" w:line="480" w:lineRule="auto"/>
      <w:ind w:left="283"/>
    </w:pPr>
  </w:style>
  <w:style w:type="character" w:customStyle="1" w:styleId="Tekstpodstawowywcity2Znak">
    <w:name w:val="Tekst podstawowy wcięty 2 Znak"/>
    <w:basedOn w:val="Domylnaczcionkaakapitu"/>
    <w:link w:val="Tekstpodstawowywcity2"/>
    <w:uiPriority w:val="99"/>
    <w:locked/>
    <w:rsid w:val="000C26BF"/>
    <w:rPr>
      <w:sz w:val="24"/>
      <w:szCs w:val="24"/>
    </w:rPr>
  </w:style>
  <w:style w:type="paragraph" w:customStyle="1" w:styleId="Nagwektabeli">
    <w:name w:val="Nagłówek tabeli"/>
    <w:basedOn w:val="Normalny"/>
    <w:uiPriority w:val="99"/>
    <w:qFormat/>
    <w:rsid w:val="00051212"/>
    <w:pPr>
      <w:widowControl w:val="0"/>
      <w:suppressLineNumbers/>
      <w:suppressAutoHyphens/>
      <w:spacing w:after="120"/>
      <w:jc w:val="center"/>
    </w:pPr>
    <w:rPr>
      <w:b/>
      <w:bCs/>
      <w:i/>
      <w:iCs/>
      <w:sz w:val="24"/>
      <w:szCs w:val="24"/>
    </w:rPr>
  </w:style>
  <w:style w:type="character" w:styleId="Uwydatnienie">
    <w:name w:val="Emphasis"/>
    <w:basedOn w:val="Domylnaczcionkaakapitu"/>
    <w:uiPriority w:val="99"/>
    <w:qFormat/>
    <w:locked/>
    <w:rsid w:val="003732DC"/>
    <w:rPr>
      <w:i/>
      <w:iCs/>
    </w:rPr>
  </w:style>
  <w:style w:type="paragraph" w:styleId="Bezodstpw">
    <w:name w:val="No Spacing"/>
    <w:qFormat/>
    <w:rsid w:val="00B116E1"/>
    <w:rPr>
      <w:sz w:val="26"/>
      <w:szCs w:val="26"/>
    </w:rPr>
  </w:style>
  <w:style w:type="paragraph" w:customStyle="1" w:styleId="Zawartotabeli">
    <w:name w:val="Zawartość tabeli"/>
    <w:basedOn w:val="Tekstpodstawowy"/>
    <w:uiPriority w:val="99"/>
    <w:qFormat/>
    <w:rsid w:val="007545A3"/>
    <w:pPr>
      <w:widowControl w:val="0"/>
      <w:suppressLineNumbers/>
      <w:suppressAutoHyphens/>
      <w:spacing w:after="120"/>
      <w:jc w:val="left"/>
      <w:textAlignment w:val="auto"/>
    </w:pPr>
    <w:rPr>
      <w:rFonts w:ascii="Times New Roman" w:hAnsi="Times New Roman" w:cs="Times New Roman"/>
    </w:rPr>
  </w:style>
  <w:style w:type="paragraph" w:styleId="Akapitzlist">
    <w:name w:val="List Paragraph"/>
    <w:basedOn w:val="Normalny"/>
    <w:uiPriority w:val="1"/>
    <w:qFormat/>
    <w:rsid w:val="001D2751"/>
    <w:pPr>
      <w:ind w:left="708"/>
    </w:pPr>
  </w:style>
  <w:style w:type="paragraph" w:styleId="NormalnyWeb">
    <w:name w:val="Normal (Web)"/>
    <w:basedOn w:val="Normalny"/>
    <w:uiPriority w:val="99"/>
    <w:unhideWhenUsed/>
    <w:rsid w:val="00987FA6"/>
    <w:pPr>
      <w:spacing w:before="100" w:beforeAutospacing="1" w:after="119"/>
    </w:pPr>
    <w:rPr>
      <w:sz w:val="24"/>
      <w:szCs w:val="24"/>
    </w:rPr>
  </w:style>
  <w:style w:type="character" w:styleId="Pogrubienie">
    <w:name w:val="Strong"/>
    <w:basedOn w:val="Domylnaczcionkaakapitu"/>
    <w:uiPriority w:val="22"/>
    <w:qFormat/>
    <w:locked/>
    <w:rsid w:val="00620DB0"/>
    <w:rPr>
      <w:b/>
      <w:bCs/>
    </w:rPr>
  </w:style>
  <w:style w:type="character" w:customStyle="1" w:styleId="Nagwek4Znak">
    <w:name w:val="Nagłówek 4 Znak"/>
    <w:basedOn w:val="Domylnaczcionkaakapitu"/>
    <w:link w:val="Nagwek4"/>
    <w:semiHidden/>
    <w:rsid w:val="002C080A"/>
    <w:rPr>
      <w:rFonts w:asciiTheme="majorHAnsi" w:eastAsiaTheme="majorEastAsia" w:hAnsiTheme="majorHAnsi" w:cstheme="majorBidi"/>
      <w:i/>
      <w:iCs/>
      <w:color w:val="365F91" w:themeColor="accent1" w:themeShade="BF"/>
      <w:sz w:val="26"/>
      <w:szCs w:val="26"/>
    </w:rPr>
  </w:style>
</w:styles>
</file>

<file path=word/webSettings.xml><?xml version="1.0" encoding="utf-8"?>
<w:webSettings xmlns:r="http://schemas.openxmlformats.org/officeDocument/2006/relationships" xmlns:w="http://schemas.openxmlformats.org/wordprocessingml/2006/main">
  <w:divs>
    <w:div w:id="124274891">
      <w:bodyDiv w:val="1"/>
      <w:marLeft w:val="0"/>
      <w:marRight w:val="0"/>
      <w:marTop w:val="0"/>
      <w:marBottom w:val="0"/>
      <w:divBdr>
        <w:top w:val="none" w:sz="0" w:space="0" w:color="auto"/>
        <w:left w:val="none" w:sz="0" w:space="0" w:color="auto"/>
        <w:bottom w:val="none" w:sz="0" w:space="0" w:color="auto"/>
        <w:right w:val="none" w:sz="0" w:space="0" w:color="auto"/>
      </w:divBdr>
    </w:div>
    <w:div w:id="292297004">
      <w:bodyDiv w:val="1"/>
      <w:marLeft w:val="0"/>
      <w:marRight w:val="0"/>
      <w:marTop w:val="0"/>
      <w:marBottom w:val="0"/>
      <w:divBdr>
        <w:top w:val="none" w:sz="0" w:space="0" w:color="auto"/>
        <w:left w:val="none" w:sz="0" w:space="0" w:color="auto"/>
        <w:bottom w:val="none" w:sz="0" w:space="0" w:color="auto"/>
        <w:right w:val="none" w:sz="0" w:space="0" w:color="auto"/>
      </w:divBdr>
    </w:div>
    <w:div w:id="361715215">
      <w:bodyDiv w:val="1"/>
      <w:marLeft w:val="0"/>
      <w:marRight w:val="0"/>
      <w:marTop w:val="0"/>
      <w:marBottom w:val="0"/>
      <w:divBdr>
        <w:top w:val="none" w:sz="0" w:space="0" w:color="auto"/>
        <w:left w:val="none" w:sz="0" w:space="0" w:color="auto"/>
        <w:bottom w:val="none" w:sz="0" w:space="0" w:color="auto"/>
        <w:right w:val="none" w:sz="0" w:space="0" w:color="auto"/>
      </w:divBdr>
    </w:div>
    <w:div w:id="369956170">
      <w:bodyDiv w:val="1"/>
      <w:marLeft w:val="0"/>
      <w:marRight w:val="0"/>
      <w:marTop w:val="0"/>
      <w:marBottom w:val="0"/>
      <w:divBdr>
        <w:top w:val="none" w:sz="0" w:space="0" w:color="auto"/>
        <w:left w:val="none" w:sz="0" w:space="0" w:color="auto"/>
        <w:bottom w:val="none" w:sz="0" w:space="0" w:color="auto"/>
        <w:right w:val="none" w:sz="0" w:space="0" w:color="auto"/>
      </w:divBdr>
    </w:div>
    <w:div w:id="448016091">
      <w:bodyDiv w:val="1"/>
      <w:marLeft w:val="0"/>
      <w:marRight w:val="0"/>
      <w:marTop w:val="0"/>
      <w:marBottom w:val="0"/>
      <w:divBdr>
        <w:top w:val="none" w:sz="0" w:space="0" w:color="auto"/>
        <w:left w:val="none" w:sz="0" w:space="0" w:color="auto"/>
        <w:bottom w:val="none" w:sz="0" w:space="0" w:color="auto"/>
        <w:right w:val="none" w:sz="0" w:space="0" w:color="auto"/>
      </w:divBdr>
    </w:div>
    <w:div w:id="501357453">
      <w:bodyDiv w:val="1"/>
      <w:marLeft w:val="0"/>
      <w:marRight w:val="0"/>
      <w:marTop w:val="0"/>
      <w:marBottom w:val="0"/>
      <w:divBdr>
        <w:top w:val="none" w:sz="0" w:space="0" w:color="auto"/>
        <w:left w:val="none" w:sz="0" w:space="0" w:color="auto"/>
        <w:bottom w:val="none" w:sz="0" w:space="0" w:color="auto"/>
        <w:right w:val="none" w:sz="0" w:space="0" w:color="auto"/>
      </w:divBdr>
    </w:div>
    <w:div w:id="670985603">
      <w:bodyDiv w:val="1"/>
      <w:marLeft w:val="0"/>
      <w:marRight w:val="0"/>
      <w:marTop w:val="0"/>
      <w:marBottom w:val="0"/>
      <w:divBdr>
        <w:top w:val="none" w:sz="0" w:space="0" w:color="auto"/>
        <w:left w:val="none" w:sz="0" w:space="0" w:color="auto"/>
        <w:bottom w:val="none" w:sz="0" w:space="0" w:color="auto"/>
        <w:right w:val="none" w:sz="0" w:space="0" w:color="auto"/>
      </w:divBdr>
    </w:div>
    <w:div w:id="901132955">
      <w:bodyDiv w:val="1"/>
      <w:marLeft w:val="0"/>
      <w:marRight w:val="0"/>
      <w:marTop w:val="0"/>
      <w:marBottom w:val="0"/>
      <w:divBdr>
        <w:top w:val="none" w:sz="0" w:space="0" w:color="auto"/>
        <w:left w:val="none" w:sz="0" w:space="0" w:color="auto"/>
        <w:bottom w:val="none" w:sz="0" w:space="0" w:color="auto"/>
        <w:right w:val="none" w:sz="0" w:space="0" w:color="auto"/>
      </w:divBdr>
    </w:div>
    <w:div w:id="921138384">
      <w:bodyDiv w:val="1"/>
      <w:marLeft w:val="0"/>
      <w:marRight w:val="0"/>
      <w:marTop w:val="0"/>
      <w:marBottom w:val="0"/>
      <w:divBdr>
        <w:top w:val="none" w:sz="0" w:space="0" w:color="auto"/>
        <w:left w:val="none" w:sz="0" w:space="0" w:color="auto"/>
        <w:bottom w:val="none" w:sz="0" w:space="0" w:color="auto"/>
        <w:right w:val="none" w:sz="0" w:space="0" w:color="auto"/>
      </w:divBdr>
    </w:div>
    <w:div w:id="934287293">
      <w:bodyDiv w:val="1"/>
      <w:marLeft w:val="0"/>
      <w:marRight w:val="0"/>
      <w:marTop w:val="0"/>
      <w:marBottom w:val="0"/>
      <w:divBdr>
        <w:top w:val="none" w:sz="0" w:space="0" w:color="auto"/>
        <w:left w:val="none" w:sz="0" w:space="0" w:color="auto"/>
        <w:bottom w:val="none" w:sz="0" w:space="0" w:color="auto"/>
        <w:right w:val="none" w:sz="0" w:space="0" w:color="auto"/>
      </w:divBdr>
    </w:div>
    <w:div w:id="1276476515">
      <w:bodyDiv w:val="1"/>
      <w:marLeft w:val="0"/>
      <w:marRight w:val="0"/>
      <w:marTop w:val="0"/>
      <w:marBottom w:val="0"/>
      <w:divBdr>
        <w:top w:val="none" w:sz="0" w:space="0" w:color="auto"/>
        <w:left w:val="none" w:sz="0" w:space="0" w:color="auto"/>
        <w:bottom w:val="none" w:sz="0" w:space="0" w:color="auto"/>
        <w:right w:val="none" w:sz="0" w:space="0" w:color="auto"/>
      </w:divBdr>
    </w:div>
    <w:div w:id="1331181805">
      <w:bodyDiv w:val="1"/>
      <w:marLeft w:val="0"/>
      <w:marRight w:val="0"/>
      <w:marTop w:val="0"/>
      <w:marBottom w:val="0"/>
      <w:divBdr>
        <w:top w:val="none" w:sz="0" w:space="0" w:color="auto"/>
        <w:left w:val="none" w:sz="0" w:space="0" w:color="auto"/>
        <w:bottom w:val="none" w:sz="0" w:space="0" w:color="auto"/>
        <w:right w:val="none" w:sz="0" w:space="0" w:color="auto"/>
      </w:divBdr>
    </w:div>
    <w:div w:id="1473474399">
      <w:marLeft w:val="0"/>
      <w:marRight w:val="0"/>
      <w:marTop w:val="0"/>
      <w:marBottom w:val="0"/>
      <w:divBdr>
        <w:top w:val="none" w:sz="0" w:space="0" w:color="auto"/>
        <w:left w:val="none" w:sz="0" w:space="0" w:color="auto"/>
        <w:bottom w:val="none" w:sz="0" w:space="0" w:color="auto"/>
        <w:right w:val="none" w:sz="0" w:space="0" w:color="auto"/>
      </w:divBdr>
    </w:div>
    <w:div w:id="1473474400">
      <w:marLeft w:val="0"/>
      <w:marRight w:val="0"/>
      <w:marTop w:val="0"/>
      <w:marBottom w:val="0"/>
      <w:divBdr>
        <w:top w:val="none" w:sz="0" w:space="0" w:color="auto"/>
        <w:left w:val="none" w:sz="0" w:space="0" w:color="auto"/>
        <w:bottom w:val="none" w:sz="0" w:space="0" w:color="auto"/>
        <w:right w:val="none" w:sz="0" w:space="0" w:color="auto"/>
      </w:divBdr>
    </w:div>
    <w:div w:id="1473474401">
      <w:marLeft w:val="0"/>
      <w:marRight w:val="0"/>
      <w:marTop w:val="0"/>
      <w:marBottom w:val="0"/>
      <w:divBdr>
        <w:top w:val="none" w:sz="0" w:space="0" w:color="auto"/>
        <w:left w:val="none" w:sz="0" w:space="0" w:color="auto"/>
        <w:bottom w:val="none" w:sz="0" w:space="0" w:color="auto"/>
        <w:right w:val="none" w:sz="0" w:space="0" w:color="auto"/>
      </w:divBdr>
    </w:div>
    <w:div w:id="1473474402">
      <w:marLeft w:val="0"/>
      <w:marRight w:val="0"/>
      <w:marTop w:val="0"/>
      <w:marBottom w:val="0"/>
      <w:divBdr>
        <w:top w:val="none" w:sz="0" w:space="0" w:color="auto"/>
        <w:left w:val="none" w:sz="0" w:space="0" w:color="auto"/>
        <w:bottom w:val="none" w:sz="0" w:space="0" w:color="auto"/>
        <w:right w:val="none" w:sz="0" w:space="0" w:color="auto"/>
      </w:divBdr>
    </w:div>
    <w:div w:id="1473474403">
      <w:marLeft w:val="0"/>
      <w:marRight w:val="0"/>
      <w:marTop w:val="0"/>
      <w:marBottom w:val="0"/>
      <w:divBdr>
        <w:top w:val="none" w:sz="0" w:space="0" w:color="auto"/>
        <w:left w:val="none" w:sz="0" w:space="0" w:color="auto"/>
        <w:bottom w:val="none" w:sz="0" w:space="0" w:color="auto"/>
        <w:right w:val="none" w:sz="0" w:space="0" w:color="auto"/>
      </w:divBdr>
    </w:div>
    <w:div w:id="1473474404">
      <w:marLeft w:val="0"/>
      <w:marRight w:val="0"/>
      <w:marTop w:val="0"/>
      <w:marBottom w:val="0"/>
      <w:divBdr>
        <w:top w:val="none" w:sz="0" w:space="0" w:color="auto"/>
        <w:left w:val="none" w:sz="0" w:space="0" w:color="auto"/>
        <w:bottom w:val="none" w:sz="0" w:space="0" w:color="auto"/>
        <w:right w:val="none" w:sz="0" w:space="0" w:color="auto"/>
      </w:divBdr>
    </w:div>
    <w:div w:id="1473474405">
      <w:marLeft w:val="0"/>
      <w:marRight w:val="0"/>
      <w:marTop w:val="0"/>
      <w:marBottom w:val="0"/>
      <w:divBdr>
        <w:top w:val="none" w:sz="0" w:space="0" w:color="auto"/>
        <w:left w:val="none" w:sz="0" w:space="0" w:color="auto"/>
        <w:bottom w:val="none" w:sz="0" w:space="0" w:color="auto"/>
        <w:right w:val="none" w:sz="0" w:space="0" w:color="auto"/>
      </w:divBdr>
    </w:div>
    <w:div w:id="1473474406">
      <w:marLeft w:val="0"/>
      <w:marRight w:val="0"/>
      <w:marTop w:val="0"/>
      <w:marBottom w:val="0"/>
      <w:divBdr>
        <w:top w:val="none" w:sz="0" w:space="0" w:color="auto"/>
        <w:left w:val="none" w:sz="0" w:space="0" w:color="auto"/>
        <w:bottom w:val="none" w:sz="0" w:space="0" w:color="auto"/>
        <w:right w:val="none" w:sz="0" w:space="0" w:color="auto"/>
      </w:divBdr>
    </w:div>
    <w:div w:id="1473474407">
      <w:marLeft w:val="0"/>
      <w:marRight w:val="0"/>
      <w:marTop w:val="0"/>
      <w:marBottom w:val="0"/>
      <w:divBdr>
        <w:top w:val="none" w:sz="0" w:space="0" w:color="auto"/>
        <w:left w:val="none" w:sz="0" w:space="0" w:color="auto"/>
        <w:bottom w:val="none" w:sz="0" w:space="0" w:color="auto"/>
        <w:right w:val="none" w:sz="0" w:space="0" w:color="auto"/>
      </w:divBdr>
    </w:div>
    <w:div w:id="1473474408">
      <w:marLeft w:val="0"/>
      <w:marRight w:val="0"/>
      <w:marTop w:val="0"/>
      <w:marBottom w:val="0"/>
      <w:divBdr>
        <w:top w:val="none" w:sz="0" w:space="0" w:color="auto"/>
        <w:left w:val="none" w:sz="0" w:space="0" w:color="auto"/>
        <w:bottom w:val="none" w:sz="0" w:space="0" w:color="auto"/>
        <w:right w:val="none" w:sz="0" w:space="0" w:color="auto"/>
      </w:divBdr>
    </w:div>
    <w:div w:id="1473474409">
      <w:marLeft w:val="0"/>
      <w:marRight w:val="0"/>
      <w:marTop w:val="0"/>
      <w:marBottom w:val="0"/>
      <w:divBdr>
        <w:top w:val="none" w:sz="0" w:space="0" w:color="auto"/>
        <w:left w:val="none" w:sz="0" w:space="0" w:color="auto"/>
        <w:bottom w:val="none" w:sz="0" w:space="0" w:color="auto"/>
        <w:right w:val="none" w:sz="0" w:space="0" w:color="auto"/>
      </w:divBdr>
    </w:div>
    <w:div w:id="1473474410">
      <w:marLeft w:val="0"/>
      <w:marRight w:val="0"/>
      <w:marTop w:val="0"/>
      <w:marBottom w:val="0"/>
      <w:divBdr>
        <w:top w:val="none" w:sz="0" w:space="0" w:color="auto"/>
        <w:left w:val="none" w:sz="0" w:space="0" w:color="auto"/>
        <w:bottom w:val="none" w:sz="0" w:space="0" w:color="auto"/>
        <w:right w:val="none" w:sz="0" w:space="0" w:color="auto"/>
      </w:divBdr>
    </w:div>
    <w:div w:id="1473474411">
      <w:marLeft w:val="0"/>
      <w:marRight w:val="0"/>
      <w:marTop w:val="0"/>
      <w:marBottom w:val="0"/>
      <w:divBdr>
        <w:top w:val="none" w:sz="0" w:space="0" w:color="auto"/>
        <w:left w:val="none" w:sz="0" w:space="0" w:color="auto"/>
        <w:bottom w:val="none" w:sz="0" w:space="0" w:color="auto"/>
        <w:right w:val="none" w:sz="0" w:space="0" w:color="auto"/>
      </w:divBdr>
    </w:div>
    <w:div w:id="1491403858">
      <w:bodyDiv w:val="1"/>
      <w:marLeft w:val="0"/>
      <w:marRight w:val="0"/>
      <w:marTop w:val="0"/>
      <w:marBottom w:val="0"/>
      <w:divBdr>
        <w:top w:val="none" w:sz="0" w:space="0" w:color="auto"/>
        <w:left w:val="none" w:sz="0" w:space="0" w:color="auto"/>
        <w:bottom w:val="none" w:sz="0" w:space="0" w:color="auto"/>
        <w:right w:val="none" w:sz="0" w:space="0" w:color="auto"/>
      </w:divBdr>
    </w:div>
    <w:div w:id="1542017711">
      <w:bodyDiv w:val="1"/>
      <w:marLeft w:val="0"/>
      <w:marRight w:val="0"/>
      <w:marTop w:val="0"/>
      <w:marBottom w:val="0"/>
      <w:divBdr>
        <w:top w:val="none" w:sz="0" w:space="0" w:color="auto"/>
        <w:left w:val="none" w:sz="0" w:space="0" w:color="auto"/>
        <w:bottom w:val="none" w:sz="0" w:space="0" w:color="auto"/>
        <w:right w:val="none" w:sz="0" w:space="0" w:color="auto"/>
      </w:divBdr>
    </w:div>
    <w:div w:id="1674143970">
      <w:bodyDiv w:val="1"/>
      <w:marLeft w:val="0"/>
      <w:marRight w:val="0"/>
      <w:marTop w:val="0"/>
      <w:marBottom w:val="0"/>
      <w:divBdr>
        <w:top w:val="none" w:sz="0" w:space="0" w:color="auto"/>
        <w:left w:val="none" w:sz="0" w:space="0" w:color="auto"/>
        <w:bottom w:val="none" w:sz="0" w:space="0" w:color="auto"/>
        <w:right w:val="none" w:sz="0" w:space="0" w:color="auto"/>
      </w:divBdr>
    </w:div>
    <w:div w:id="1762068584">
      <w:bodyDiv w:val="1"/>
      <w:marLeft w:val="0"/>
      <w:marRight w:val="0"/>
      <w:marTop w:val="0"/>
      <w:marBottom w:val="0"/>
      <w:divBdr>
        <w:top w:val="none" w:sz="0" w:space="0" w:color="auto"/>
        <w:left w:val="none" w:sz="0" w:space="0" w:color="auto"/>
        <w:bottom w:val="none" w:sz="0" w:space="0" w:color="auto"/>
        <w:right w:val="none" w:sz="0" w:space="0" w:color="auto"/>
      </w:divBdr>
    </w:div>
    <w:div w:id="1909418363">
      <w:bodyDiv w:val="1"/>
      <w:marLeft w:val="0"/>
      <w:marRight w:val="0"/>
      <w:marTop w:val="0"/>
      <w:marBottom w:val="0"/>
      <w:divBdr>
        <w:top w:val="none" w:sz="0" w:space="0" w:color="auto"/>
        <w:left w:val="none" w:sz="0" w:space="0" w:color="auto"/>
        <w:bottom w:val="none" w:sz="0" w:space="0" w:color="auto"/>
        <w:right w:val="none" w:sz="0" w:space="0" w:color="auto"/>
      </w:divBdr>
    </w:div>
    <w:div w:id="2027906291">
      <w:bodyDiv w:val="1"/>
      <w:marLeft w:val="0"/>
      <w:marRight w:val="0"/>
      <w:marTop w:val="0"/>
      <w:marBottom w:val="0"/>
      <w:divBdr>
        <w:top w:val="none" w:sz="0" w:space="0" w:color="auto"/>
        <w:left w:val="none" w:sz="0" w:space="0" w:color="auto"/>
        <w:bottom w:val="none" w:sz="0" w:space="0" w:color="auto"/>
        <w:right w:val="none" w:sz="0" w:space="0" w:color="auto"/>
      </w:divBdr>
    </w:div>
    <w:div w:id="2065062141">
      <w:bodyDiv w:val="1"/>
      <w:marLeft w:val="0"/>
      <w:marRight w:val="0"/>
      <w:marTop w:val="0"/>
      <w:marBottom w:val="0"/>
      <w:divBdr>
        <w:top w:val="none" w:sz="0" w:space="0" w:color="auto"/>
        <w:left w:val="none" w:sz="0" w:space="0" w:color="auto"/>
        <w:bottom w:val="none" w:sz="0" w:space="0" w:color="auto"/>
        <w:right w:val="none" w:sz="0" w:space="0" w:color="auto"/>
      </w:divBdr>
    </w:div>
    <w:div w:id="2125270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pl.wiktionary.org/wiki/tutte_le_strade_portano_a_Rom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1BEEFD-83B9-49EB-88B4-1E745FC47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870</TotalTime>
  <Pages>35</Pages>
  <Words>6601</Words>
  <Characters>44774</Characters>
  <Application>Microsoft Office Word</Application>
  <DocSecurity>0</DocSecurity>
  <Lines>373</Lines>
  <Paragraphs>102</Paragraphs>
  <ScaleCrop>false</ScaleCrop>
  <HeadingPairs>
    <vt:vector size="2" baseType="variant">
      <vt:variant>
        <vt:lpstr>Tytuł</vt:lpstr>
      </vt:variant>
      <vt:variant>
        <vt:i4>1</vt:i4>
      </vt:variant>
    </vt:vector>
  </HeadingPairs>
  <TitlesOfParts>
    <vt:vector size="1" baseType="lpstr">
      <vt:lpstr>SPRAWOZDANIE</vt:lpstr>
    </vt:vector>
  </TitlesOfParts>
  <Company>WTZ KWIDZYN</Company>
  <LinksUpToDate>false</LinksUpToDate>
  <CharactersWithSpaces>51273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SPRAWOZDANIE</dc:title>
  <dc:creator>Krzysztof</dc:creator>
  <cp:lastModifiedBy>Marcin Zawadzki</cp:lastModifiedBy>
  <cp:revision>269</cp:revision>
  <cp:lastPrinted>2026-01-13T13:34:00Z</cp:lastPrinted>
  <dcterms:created xsi:type="dcterms:W3CDTF">2025-12-05T12:13:00Z</dcterms:created>
  <dcterms:modified xsi:type="dcterms:W3CDTF">2026-01-14T06:41:00Z</dcterms:modified>
</cp:coreProperties>
</file>